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3AC21" w14:textId="1670D4C8" w:rsidR="00134173" w:rsidRPr="009D4148" w:rsidRDefault="00E47B74" w:rsidP="00E47B74">
      <w:pPr>
        <w:jc w:val="right"/>
      </w:pPr>
      <w:r w:rsidRPr="00655A3F">
        <w:rPr>
          <w:noProof/>
        </w:rPr>
        <w:drawing>
          <wp:inline distT="0" distB="0" distL="0" distR="0" wp14:anchorId="019FBE86" wp14:editId="685CC131">
            <wp:extent cx="4619625" cy="1984995"/>
            <wp:effectExtent l="0" t="0" r="0" b="0"/>
            <wp:docPr id="2" name="Picture 2" descr="C:\Users\cevans\AppData\Local\Microsoft\Windows\INetCache\Content.MSO\72AD24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vans\AppData\Local\Microsoft\Windows\INetCache\Content.MSO\72AD24F3.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8281" cy="1988714"/>
                    </a:xfrm>
                    <a:prstGeom prst="rect">
                      <a:avLst/>
                    </a:prstGeom>
                    <a:noFill/>
                    <a:ln>
                      <a:noFill/>
                    </a:ln>
                  </pic:spPr>
                </pic:pic>
              </a:graphicData>
            </a:graphic>
          </wp:inline>
        </w:drawing>
      </w:r>
    </w:p>
    <w:p w14:paraId="3F6F6E57" w14:textId="728841E3" w:rsidR="00134173" w:rsidRPr="009D4148" w:rsidRDefault="00134173" w:rsidP="00134173"/>
    <w:p w14:paraId="4AFEF6B7" w14:textId="60FD9E8D" w:rsidR="002B43AE" w:rsidRPr="009D4148" w:rsidRDefault="002B43AE" w:rsidP="00134173">
      <w:bookmarkStart w:id="0" w:name="_GoBack"/>
      <w:bookmarkEnd w:id="0"/>
    </w:p>
    <w:p w14:paraId="7CB87896" w14:textId="4BF70BE0" w:rsidR="002608AB" w:rsidRPr="009D4148" w:rsidRDefault="002608AB" w:rsidP="00134173"/>
    <w:p w14:paraId="5F8F741A" w14:textId="77777777" w:rsidR="002608AB" w:rsidRPr="009D4148" w:rsidRDefault="002608AB" w:rsidP="00134173"/>
    <w:p w14:paraId="38ADF6F3" w14:textId="04E79C20" w:rsidR="002B43AE" w:rsidRPr="009D4148" w:rsidRDefault="002B43AE" w:rsidP="00134173"/>
    <w:p w14:paraId="445D34EB" w14:textId="77777777" w:rsidR="002B43AE" w:rsidRPr="009D4148" w:rsidRDefault="002B43AE" w:rsidP="00134173"/>
    <w:p w14:paraId="70CAF1FF" w14:textId="670B0D21" w:rsidR="002733F6" w:rsidRPr="009D4148" w:rsidRDefault="00AD314A" w:rsidP="009D4148">
      <w:pPr>
        <w:spacing w:line="276" w:lineRule="auto"/>
        <w:jc w:val="center"/>
        <w:rPr>
          <w:b/>
          <w:sz w:val="72"/>
          <w:szCs w:val="72"/>
        </w:rPr>
      </w:pPr>
      <w:r w:rsidRPr="009D4148">
        <w:rPr>
          <w:b/>
          <w:sz w:val="72"/>
          <w:szCs w:val="72"/>
        </w:rPr>
        <w:t>ACCESS ARRANGEMENTS</w:t>
      </w:r>
      <w:r w:rsidR="00B575D2" w:rsidRPr="009D4148">
        <w:rPr>
          <w:b/>
          <w:sz w:val="72"/>
          <w:szCs w:val="72"/>
        </w:rPr>
        <w:t xml:space="preserve"> </w:t>
      </w:r>
      <w:r w:rsidR="00D32BEF" w:rsidRPr="009D4148">
        <w:rPr>
          <w:b/>
          <w:sz w:val="72"/>
          <w:szCs w:val="72"/>
        </w:rPr>
        <w:t>P</w:t>
      </w:r>
      <w:r w:rsidRPr="009D4148">
        <w:rPr>
          <w:b/>
          <w:sz w:val="72"/>
          <w:szCs w:val="72"/>
        </w:rPr>
        <w:t>OLICY</w:t>
      </w:r>
    </w:p>
    <w:p w14:paraId="660337A5" w14:textId="77777777" w:rsidR="00F86A9C" w:rsidRPr="009D4148" w:rsidRDefault="00F86A9C" w:rsidP="00F86A9C">
      <w:pPr>
        <w:jc w:val="center"/>
        <w:rPr>
          <w:b/>
          <w:sz w:val="72"/>
          <w:szCs w:val="72"/>
        </w:rPr>
      </w:pPr>
      <w:r w:rsidRPr="009D4148">
        <w:rPr>
          <w:sz w:val="72"/>
          <w:szCs w:val="72"/>
        </w:rPr>
        <w:t>2026/27</w:t>
      </w:r>
    </w:p>
    <w:p w14:paraId="46D0FAB8" w14:textId="77777777" w:rsidR="00134173" w:rsidRPr="009D4148" w:rsidRDefault="00134173" w:rsidP="00134173">
      <w:pPr>
        <w:autoSpaceDE w:val="0"/>
        <w:autoSpaceDN w:val="0"/>
        <w:adjustRightInd w:val="0"/>
        <w:spacing w:line="276" w:lineRule="auto"/>
        <w:rPr>
          <w:szCs w:val="24"/>
        </w:rPr>
      </w:pPr>
    </w:p>
    <w:p w14:paraId="5A2F316B" w14:textId="77777777" w:rsidR="00134173" w:rsidRPr="009D4148" w:rsidRDefault="00134173" w:rsidP="00134173">
      <w:pPr>
        <w:autoSpaceDE w:val="0"/>
        <w:autoSpaceDN w:val="0"/>
        <w:adjustRightInd w:val="0"/>
        <w:spacing w:line="276" w:lineRule="auto"/>
        <w:rPr>
          <w:szCs w:val="24"/>
        </w:rPr>
      </w:pPr>
    </w:p>
    <w:p w14:paraId="5F87C823" w14:textId="77777777" w:rsidR="00134173" w:rsidRPr="009D4148" w:rsidRDefault="00134173" w:rsidP="00134173">
      <w:pPr>
        <w:autoSpaceDE w:val="0"/>
        <w:autoSpaceDN w:val="0"/>
        <w:adjustRightInd w:val="0"/>
        <w:spacing w:line="276" w:lineRule="auto"/>
        <w:rPr>
          <w:szCs w:val="24"/>
        </w:rPr>
      </w:pPr>
    </w:p>
    <w:p w14:paraId="7715C0A0" w14:textId="77777777" w:rsidR="00134173" w:rsidRPr="009D4148" w:rsidRDefault="00134173" w:rsidP="00134173">
      <w:pPr>
        <w:autoSpaceDE w:val="0"/>
        <w:autoSpaceDN w:val="0"/>
        <w:adjustRightInd w:val="0"/>
        <w:spacing w:line="276" w:lineRule="auto"/>
        <w:rPr>
          <w:szCs w:val="24"/>
        </w:rPr>
      </w:pPr>
    </w:p>
    <w:p w14:paraId="4349FC55" w14:textId="15938DFD" w:rsidR="00134173" w:rsidRPr="009D4148" w:rsidRDefault="00134173" w:rsidP="00134173">
      <w:pPr>
        <w:autoSpaceDE w:val="0"/>
        <w:autoSpaceDN w:val="0"/>
        <w:adjustRightInd w:val="0"/>
        <w:spacing w:line="276" w:lineRule="auto"/>
        <w:rPr>
          <w:szCs w:val="24"/>
        </w:rPr>
      </w:pPr>
    </w:p>
    <w:p w14:paraId="3A00E970" w14:textId="77777777" w:rsidR="00B575D2" w:rsidRPr="009D4148" w:rsidRDefault="00B575D2" w:rsidP="00134173">
      <w:pPr>
        <w:autoSpaceDE w:val="0"/>
        <w:autoSpaceDN w:val="0"/>
        <w:adjustRightInd w:val="0"/>
        <w:spacing w:line="276" w:lineRule="auto"/>
        <w:rPr>
          <w:szCs w:val="24"/>
        </w:rPr>
      </w:pPr>
    </w:p>
    <w:p w14:paraId="49AE4AF5" w14:textId="77777777" w:rsidR="00AD314A" w:rsidRPr="009D4148" w:rsidRDefault="00AD314A" w:rsidP="001D489A">
      <w:pPr>
        <w:spacing w:line="276" w:lineRule="auto"/>
        <w:rPr>
          <w:szCs w:val="24"/>
        </w:rPr>
      </w:pPr>
    </w:p>
    <w:p w14:paraId="3539917D" w14:textId="0F32F8DC" w:rsidR="001D489A" w:rsidRPr="009D4148" w:rsidRDefault="00134173" w:rsidP="001D489A">
      <w:pPr>
        <w:spacing w:line="276" w:lineRule="auto"/>
        <w:rPr>
          <w:szCs w:val="24"/>
        </w:rPr>
      </w:pPr>
      <w:r w:rsidRPr="009D4148">
        <w:rPr>
          <w:szCs w:val="24"/>
        </w:rPr>
        <w:t>Th</w:t>
      </w:r>
      <w:r w:rsidR="00D46407" w:rsidRPr="009D4148">
        <w:rPr>
          <w:szCs w:val="24"/>
        </w:rPr>
        <w:t xml:space="preserve">is </w:t>
      </w:r>
      <w:r w:rsidR="00844861" w:rsidRPr="009D4148">
        <w:rPr>
          <w:szCs w:val="24"/>
        </w:rPr>
        <w:t>policy</w:t>
      </w:r>
      <w:r w:rsidR="00D46407" w:rsidRPr="009D4148">
        <w:rPr>
          <w:szCs w:val="24"/>
        </w:rPr>
        <w:t xml:space="preserve"> is</w:t>
      </w:r>
      <w:r w:rsidRPr="009D4148">
        <w:rPr>
          <w:szCs w:val="24"/>
        </w:rPr>
        <w:t xml:space="preserve"> reviewed annually to ensure compliance with current regulations</w:t>
      </w:r>
      <w:bookmarkStart w:id="1" w:name="_Toc490256598"/>
      <w:r w:rsidR="00D03D52" w:rsidRPr="009D4148">
        <w:rPr>
          <w:szCs w:val="24"/>
        </w:rPr>
        <w:t xml:space="preserve"> and reflects centre practice.</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9D4148" w:rsidRPr="009D4148" w14:paraId="1BC2C765" w14:textId="77777777" w:rsidTr="00E1064A">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C8F2D1E" w14:textId="77777777" w:rsidR="001D489A" w:rsidRPr="009D4148" w:rsidRDefault="001D489A" w:rsidP="00DF466A">
            <w:pPr>
              <w:spacing w:line="276" w:lineRule="auto"/>
              <w:rPr>
                <w:rFonts w:cs="Tahoma"/>
                <w:sz w:val="20"/>
                <w:szCs w:val="20"/>
              </w:rPr>
            </w:pPr>
            <w:r w:rsidRPr="009D4148">
              <w:rPr>
                <w:rFonts w:cs="Tahoma"/>
                <w:sz w:val="20"/>
                <w:szCs w:val="20"/>
              </w:rPr>
              <w:t>Approved/reviewed by</w:t>
            </w:r>
          </w:p>
        </w:tc>
      </w:tr>
      <w:tr w:rsidR="009D4148" w:rsidRPr="009D4148" w14:paraId="296B2DAC" w14:textId="77777777" w:rsidTr="00DF466A">
        <w:tc>
          <w:tcPr>
            <w:tcW w:w="3969" w:type="dxa"/>
            <w:gridSpan w:val="2"/>
            <w:tcBorders>
              <w:top w:val="single" w:sz="8" w:space="0" w:color="auto"/>
              <w:left w:val="single" w:sz="8" w:space="0" w:color="auto"/>
              <w:bottom w:val="single" w:sz="8" w:space="0" w:color="auto"/>
              <w:right w:val="single" w:sz="8" w:space="0" w:color="auto"/>
            </w:tcBorders>
            <w:vAlign w:val="center"/>
          </w:tcPr>
          <w:p w14:paraId="1A682BF6" w14:textId="30B70012" w:rsidR="001D489A" w:rsidRPr="009D4148" w:rsidRDefault="00F86A9C" w:rsidP="00DF466A">
            <w:pPr>
              <w:spacing w:line="276" w:lineRule="auto"/>
              <w:jc w:val="both"/>
              <w:rPr>
                <w:rFonts w:cs="Tahoma"/>
              </w:rPr>
            </w:pPr>
            <w:r w:rsidRPr="009D4148">
              <w:rPr>
                <w:rFonts w:cs="Tahoma"/>
              </w:rPr>
              <w:t>PHY/</w:t>
            </w:r>
            <w:r w:rsidR="009D4148" w:rsidRPr="009D4148">
              <w:rPr>
                <w:rFonts w:cs="Tahoma"/>
              </w:rPr>
              <w:t>AHN/</w:t>
            </w:r>
            <w:r w:rsidRPr="009D4148">
              <w:rPr>
                <w:rFonts w:cs="Tahoma"/>
              </w:rPr>
              <w:t>CES</w:t>
            </w:r>
          </w:p>
        </w:tc>
      </w:tr>
      <w:tr w:rsidR="009D4148" w:rsidRPr="009D4148" w14:paraId="1208D4F1" w14:textId="77777777" w:rsidTr="00E1064A">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FC3E6E5" w14:textId="77777777" w:rsidR="001D489A" w:rsidRPr="009D4148" w:rsidRDefault="001D489A" w:rsidP="007732CF">
            <w:pPr>
              <w:spacing w:line="276" w:lineRule="auto"/>
              <w:rPr>
                <w:rFonts w:cs="Tahoma"/>
                <w:sz w:val="20"/>
                <w:szCs w:val="20"/>
              </w:rPr>
            </w:pPr>
            <w:r w:rsidRPr="009D4148">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697D96A3" w14:textId="652C4B6C" w:rsidR="001D489A" w:rsidRPr="009D4148" w:rsidRDefault="00F86A9C" w:rsidP="00DF466A">
            <w:pPr>
              <w:spacing w:line="276" w:lineRule="auto"/>
              <w:jc w:val="both"/>
              <w:rPr>
                <w:rFonts w:cs="Tahoma"/>
              </w:rPr>
            </w:pPr>
            <w:r w:rsidRPr="009D4148">
              <w:rPr>
                <w:rFonts w:cs="Tahoma"/>
              </w:rPr>
              <w:t>October 2027</w:t>
            </w:r>
          </w:p>
        </w:tc>
      </w:tr>
    </w:tbl>
    <w:p w14:paraId="4723A82A" w14:textId="77777777" w:rsidR="002608AB" w:rsidRPr="009D4148" w:rsidRDefault="002608AB" w:rsidP="006819FD">
      <w:pPr>
        <w:pStyle w:val="Headinglevel1"/>
        <w:spacing w:before="240" w:line="276" w:lineRule="auto"/>
        <w:rPr>
          <w:color w:val="auto"/>
          <w:szCs w:val="24"/>
        </w:rPr>
      </w:pPr>
    </w:p>
    <w:p w14:paraId="2536C3BB" w14:textId="45C13F94" w:rsidR="006F7BD4" w:rsidRPr="009D4148" w:rsidRDefault="006F7BD4">
      <w:pPr>
        <w:spacing w:before="0" w:after="200" w:line="276" w:lineRule="auto"/>
        <w:rPr>
          <w:rFonts w:eastAsia="Times New Roman" w:cs="Times New Roman"/>
          <w:b/>
          <w:sz w:val="24"/>
          <w:szCs w:val="24"/>
        </w:rPr>
      </w:pPr>
      <w:r w:rsidRPr="009D4148">
        <w:rPr>
          <w:szCs w:val="24"/>
        </w:rPr>
        <w:br w:type="page"/>
      </w:r>
    </w:p>
    <w:p w14:paraId="4D9501FF" w14:textId="430174BB" w:rsidR="006819FD" w:rsidRPr="009D4148" w:rsidRDefault="006819FD" w:rsidP="006819FD">
      <w:pPr>
        <w:pStyle w:val="Headinglevel1"/>
        <w:spacing w:before="240" w:line="276" w:lineRule="auto"/>
        <w:rPr>
          <w:color w:val="auto"/>
          <w:szCs w:val="24"/>
        </w:rPr>
      </w:pPr>
      <w:bookmarkStart w:id="2" w:name="_Toc239766065"/>
      <w:r w:rsidRPr="009D4148">
        <w:rPr>
          <w:color w:val="auto"/>
          <w:szCs w:val="24"/>
        </w:rPr>
        <w:lastRenderedPageBreak/>
        <w:t>Key staff involved in the policy</w:t>
      </w:r>
      <w:bookmarkEnd w:id="2"/>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34"/>
        <w:gridCol w:w="6498"/>
      </w:tblGrid>
      <w:tr w:rsidR="009D4148" w:rsidRPr="009D4148" w14:paraId="50ECB0C5" w14:textId="77777777" w:rsidTr="00E1064A">
        <w:tc>
          <w:tcPr>
            <w:tcW w:w="3534" w:type="dxa"/>
            <w:shd w:val="clear" w:color="auto" w:fill="F2F2F2" w:themeFill="background1" w:themeFillShade="F2"/>
          </w:tcPr>
          <w:p w14:paraId="687A689A" w14:textId="77777777" w:rsidR="006819FD" w:rsidRPr="009D4148" w:rsidRDefault="006819FD" w:rsidP="002608AB">
            <w:pPr>
              <w:rPr>
                <w:rFonts w:cs="Tahoma"/>
                <w:bCs/>
                <w:sz w:val="20"/>
                <w:szCs w:val="20"/>
              </w:rPr>
            </w:pPr>
            <w:bookmarkStart w:id="3" w:name="_Hlk20227038"/>
            <w:bookmarkStart w:id="4" w:name="_Hlk20226988"/>
            <w:r w:rsidRPr="009D4148">
              <w:rPr>
                <w:rFonts w:cs="Tahoma"/>
                <w:bCs/>
                <w:sz w:val="20"/>
                <w:szCs w:val="20"/>
              </w:rPr>
              <w:t>Role</w:t>
            </w:r>
          </w:p>
        </w:tc>
        <w:tc>
          <w:tcPr>
            <w:tcW w:w="6498" w:type="dxa"/>
            <w:shd w:val="clear" w:color="auto" w:fill="F2F2F2" w:themeFill="background1" w:themeFillShade="F2"/>
          </w:tcPr>
          <w:p w14:paraId="3B0BDB66" w14:textId="2055B965" w:rsidR="006819FD" w:rsidRPr="009D4148" w:rsidRDefault="006819FD" w:rsidP="00D5745F">
            <w:pPr>
              <w:jc w:val="both"/>
              <w:rPr>
                <w:rFonts w:cs="Tahoma"/>
                <w:bCs/>
                <w:sz w:val="20"/>
                <w:szCs w:val="20"/>
              </w:rPr>
            </w:pPr>
            <w:r w:rsidRPr="009D4148">
              <w:rPr>
                <w:rFonts w:cs="Tahoma"/>
                <w:bCs/>
                <w:sz w:val="20"/>
                <w:szCs w:val="20"/>
              </w:rPr>
              <w:t>Name(s)</w:t>
            </w:r>
          </w:p>
        </w:tc>
      </w:tr>
      <w:tr w:rsidR="009D4148" w:rsidRPr="009D4148" w14:paraId="000DEA09" w14:textId="77777777" w:rsidTr="002E1E80">
        <w:tc>
          <w:tcPr>
            <w:tcW w:w="3534" w:type="dxa"/>
          </w:tcPr>
          <w:p w14:paraId="234651CE" w14:textId="06CA119A" w:rsidR="006819FD" w:rsidRPr="009D4148" w:rsidRDefault="0083281F" w:rsidP="002608AB">
            <w:pPr>
              <w:rPr>
                <w:rFonts w:cs="Tahoma"/>
                <w:sz w:val="20"/>
                <w:szCs w:val="20"/>
              </w:rPr>
            </w:pPr>
            <w:proofErr w:type="spellStart"/>
            <w:r w:rsidRPr="009D4148">
              <w:rPr>
                <w:rFonts w:cs="Tahoma"/>
                <w:sz w:val="20"/>
                <w:szCs w:val="20"/>
              </w:rPr>
              <w:t>SENCo</w:t>
            </w:r>
            <w:proofErr w:type="spellEnd"/>
            <w:r w:rsidRPr="009D4148">
              <w:rPr>
                <w:rFonts w:cs="Tahoma"/>
                <w:sz w:val="20"/>
                <w:szCs w:val="20"/>
              </w:rPr>
              <w:t xml:space="preserve"> (or equivalent role)</w:t>
            </w:r>
          </w:p>
        </w:tc>
        <w:tc>
          <w:tcPr>
            <w:tcW w:w="6498" w:type="dxa"/>
          </w:tcPr>
          <w:p w14:paraId="5BBD1650" w14:textId="687BFF16" w:rsidR="006819FD" w:rsidRPr="009D4148" w:rsidRDefault="00F86A9C" w:rsidP="00D5745F">
            <w:pPr>
              <w:jc w:val="both"/>
              <w:rPr>
                <w:rFonts w:cs="Tahoma"/>
                <w:b/>
              </w:rPr>
            </w:pPr>
            <w:r w:rsidRPr="009D4148">
              <w:rPr>
                <w:rFonts w:cs="Tahoma"/>
                <w:b/>
              </w:rPr>
              <w:t>Mrs Hutcheson</w:t>
            </w:r>
          </w:p>
        </w:tc>
      </w:tr>
      <w:tr w:rsidR="009D4148" w:rsidRPr="009D4148" w14:paraId="153C42EF" w14:textId="77777777" w:rsidTr="002E1E80">
        <w:tc>
          <w:tcPr>
            <w:tcW w:w="3534" w:type="dxa"/>
          </w:tcPr>
          <w:p w14:paraId="30D80F1F" w14:textId="0EC66ABA" w:rsidR="006819FD" w:rsidRPr="009D4148" w:rsidRDefault="007646E6" w:rsidP="002608AB">
            <w:pPr>
              <w:rPr>
                <w:rFonts w:cs="Tahoma"/>
                <w:sz w:val="20"/>
                <w:szCs w:val="20"/>
              </w:rPr>
            </w:pPr>
            <w:r w:rsidRPr="009D4148">
              <w:rPr>
                <w:rFonts w:cs="Tahoma"/>
                <w:sz w:val="20"/>
                <w:szCs w:val="20"/>
              </w:rPr>
              <w:t>Senior leader(s)</w:t>
            </w:r>
          </w:p>
        </w:tc>
        <w:tc>
          <w:tcPr>
            <w:tcW w:w="6498" w:type="dxa"/>
          </w:tcPr>
          <w:p w14:paraId="6BC8E669" w14:textId="624C7360" w:rsidR="006819FD" w:rsidRPr="009D4148" w:rsidRDefault="00F86A9C" w:rsidP="00D5745F">
            <w:pPr>
              <w:jc w:val="both"/>
              <w:rPr>
                <w:rFonts w:cs="Tahoma"/>
                <w:b/>
              </w:rPr>
            </w:pPr>
            <w:r w:rsidRPr="009D4148">
              <w:rPr>
                <w:rFonts w:cs="Tahoma"/>
                <w:b/>
              </w:rPr>
              <w:t>Mr Hegarty</w:t>
            </w:r>
          </w:p>
        </w:tc>
      </w:tr>
      <w:tr w:rsidR="009D4148" w:rsidRPr="009D4148" w14:paraId="07483345" w14:textId="77777777" w:rsidTr="002E1E80">
        <w:tc>
          <w:tcPr>
            <w:tcW w:w="3534" w:type="dxa"/>
          </w:tcPr>
          <w:p w14:paraId="43E076CF" w14:textId="77777777" w:rsidR="006819FD" w:rsidRPr="009D4148" w:rsidRDefault="006819FD" w:rsidP="002608AB">
            <w:pPr>
              <w:rPr>
                <w:rFonts w:cs="Tahoma"/>
                <w:sz w:val="20"/>
                <w:szCs w:val="20"/>
              </w:rPr>
            </w:pPr>
            <w:r w:rsidRPr="009D4148">
              <w:rPr>
                <w:rFonts w:cs="Tahoma"/>
                <w:sz w:val="20"/>
                <w:szCs w:val="20"/>
              </w:rPr>
              <w:t>Head of centre</w:t>
            </w:r>
          </w:p>
        </w:tc>
        <w:tc>
          <w:tcPr>
            <w:tcW w:w="6498" w:type="dxa"/>
          </w:tcPr>
          <w:p w14:paraId="153AAE94" w14:textId="1CEB9736" w:rsidR="006819FD" w:rsidRPr="009D4148" w:rsidRDefault="00F86A9C" w:rsidP="00D5745F">
            <w:pPr>
              <w:jc w:val="both"/>
              <w:rPr>
                <w:rFonts w:cs="Tahoma"/>
                <w:b/>
              </w:rPr>
            </w:pPr>
            <w:r w:rsidRPr="009D4148">
              <w:rPr>
                <w:rFonts w:cs="Tahoma"/>
                <w:b/>
              </w:rPr>
              <w:t>Mrs Fay</w:t>
            </w:r>
          </w:p>
        </w:tc>
      </w:tr>
      <w:tr w:rsidR="009D4148" w:rsidRPr="009D4148" w14:paraId="79BB10A2" w14:textId="77777777" w:rsidTr="002E1E80">
        <w:tc>
          <w:tcPr>
            <w:tcW w:w="3534" w:type="dxa"/>
          </w:tcPr>
          <w:p w14:paraId="2E1D3FAB" w14:textId="6A68B7E2" w:rsidR="007646E6" w:rsidRPr="009D4148" w:rsidRDefault="007646E6" w:rsidP="002608AB">
            <w:pPr>
              <w:rPr>
                <w:rFonts w:cs="Tahoma"/>
                <w:sz w:val="20"/>
                <w:szCs w:val="20"/>
              </w:rPr>
            </w:pPr>
            <w:r w:rsidRPr="009D4148">
              <w:rPr>
                <w:rFonts w:cs="Tahoma"/>
                <w:sz w:val="20"/>
                <w:szCs w:val="20"/>
              </w:rPr>
              <w:t xml:space="preserve">Exams </w:t>
            </w:r>
            <w:r w:rsidR="00866A6A" w:rsidRPr="009D4148">
              <w:rPr>
                <w:rFonts w:cs="Tahoma"/>
                <w:sz w:val="20"/>
                <w:szCs w:val="20"/>
              </w:rPr>
              <w:t>manager</w:t>
            </w:r>
          </w:p>
        </w:tc>
        <w:tc>
          <w:tcPr>
            <w:tcW w:w="6498" w:type="dxa"/>
          </w:tcPr>
          <w:p w14:paraId="33205073" w14:textId="4B701C00" w:rsidR="007646E6" w:rsidRPr="009D4148" w:rsidRDefault="00F86A9C" w:rsidP="00D5745F">
            <w:pPr>
              <w:jc w:val="both"/>
              <w:rPr>
                <w:rFonts w:cs="Tahoma"/>
                <w:b/>
              </w:rPr>
            </w:pPr>
            <w:r w:rsidRPr="009D4148">
              <w:rPr>
                <w:rFonts w:cs="Tahoma"/>
                <w:b/>
              </w:rPr>
              <w:t>Mrs Evans</w:t>
            </w:r>
          </w:p>
        </w:tc>
      </w:tr>
      <w:tr w:rsidR="009D4148" w:rsidRPr="009D4148" w14:paraId="2E554BB9" w14:textId="77777777" w:rsidTr="002E1E80">
        <w:tc>
          <w:tcPr>
            <w:tcW w:w="3534" w:type="dxa"/>
          </w:tcPr>
          <w:p w14:paraId="77E386D3" w14:textId="77777777" w:rsidR="006819FD" w:rsidRPr="009D4148" w:rsidRDefault="006819FD" w:rsidP="002608AB">
            <w:pPr>
              <w:rPr>
                <w:rFonts w:cs="Tahoma"/>
                <w:sz w:val="20"/>
                <w:szCs w:val="20"/>
              </w:rPr>
            </w:pPr>
            <w:r w:rsidRPr="009D4148">
              <w:rPr>
                <w:rFonts w:cs="Tahoma"/>
                <w:sz w:val="20"/>
                <w:szCs w:val="20"/>
              </w:rPr>
              <w:t>Assessor(s)</w:t>
            </w:r>
          </w:p>
        </w:tc>
        <w:tc>
          <w:tcPr>
            <w:tcW w:w="6498" w:type="dxa"/>
          </w:tcPr>
          <w:p w14:paraId="6EB845A9" w14:textId="1C711CD7" w:rsidR="006819FD" w:rsidRPr="009D4148" w:rsidRDefault="00F86A9C" w:rsidP="00D5745F">
            <w:pPr>
              <w:jc w:val="both"/>
              <w:rPr>
                <w:rFonts w:cs="Tahoma"/>
                <w:b/>
              </w:rPr>
            </w:pPr>
            <w:r w:rsidRPr="009D4148">
              <w:rPr>
                <w:rFonts w:cs="Tahoma"/>
                <w:b/>
              </w:rPr>
              <w:t>Dr Businge</w:t>
            </w:r>
          </w:p>
        </w:tc>
      </w:tr>
      <w:tr w:rsidR="006819FD" w:rsidRPr="009D4148" w14:paraId="31D92129" w14:textId="77777777" w:rsidTr="002E1E80">
        <w:tc>
          <w:tcPr>
            <w:tcW w:w="3534" w:type="dxa"/>
          </w:tcPr>
          <w:p w14:paraId="1946BE45" w14:textId="77777777" w:rsidR="006819FD" w:rsidRPr="009D4148" w:rsidRDefault="006819FD" w:rsidP="002608AB">
            <w:pPr>
              <w:rPr>
                <w:rFonts w:cs="Tahoma"/>
                <w:sz w:val="20"/>
                <w:szCs w:val="20"/>
              </w:rPr>
            </w:pPr>
            <w:r w:rsidRPr="009D4148">
              <w:rPr>
                <w:rFonts w:cs="Tahoma"/>
                <w:sz w:val="20"/>
                <w:szCs w:val="20"/>
              </w:rPr>
              <w:t xml:space="preserve">Access arrangement facilitator(s) </w:t>
            </w:r>
          </w:p>
        </w:tc>
        <w:tc>
          <w:tcPr>
            <w:tcW w:w="6498" w:type="dxa"/>
          </w:tcPr>
          <w:p w14:paraId="49FE0A2C" w14:textId="0BFE1798" w:rsidR="006819FD" w:rsidRPr="009D4148" w:rsidRDefault="00F86A9C" w:rsidP="00D5745F">
            <w:pPr>
              <w:jc w:val="both"/>
              <w:rPr>
                <w:rFonts w:cs="Tahoma"/>
                <w:b/>
              </w:rPr>
            </w:pPr>
            <w:r w:rsidRPr="009D4148">
              <w:rPr>
                <w:rFonts w:cs="Tahoma"/>
                <w:b/>
              </w:rPr>
              <w:t>Dr Businge</w:t>
            </w:r>
          </w:p>
        </w:tc>
      </w:tr>
      <w:bookmarkEnd w:id="3"/>
    </w:tbl>
    <w:p w14:paraId="71DA004D" w14:textId="63D925B2" w:rsidR="006819FD" w:rsidRPr="009D4148" w:rsidRDefault="006819FD" w:rsidP="006819FD">
      <w:pPr>
        <w:spacing w:after="200" w:line="276" w:lineRule="auto"/>
        <w:rPr>
          <w:rFonts w:cs="Arial"/>
          <w:b/>
          <w:noProof/>
          <w:sz w:val="28"/>
          <w:szCs w:val="28"/>
        </w:rPr>
      </w:pPr>
    </w:p>
    <w:p w14:paraId="5A139075" w14:textId="422EDD50" w:rsidR="00086102" w:rsidRPr="009D4148" w:rsidRDefault="006819FD" w:rsidP="006F7BD4">
      <w:pPr>
        <w:spacing w:before="0" w:after="200" w:line="276" w:lineRule="auto"/>
        <w:rPr>
          <w:rFonts w:cs="Arial"/>
          <w:b/>
          <w:noProof/>
          <w:sz w:val="28"/>
          <w:szCs w:val="28"/>
        </w:rPr>
      </w:pPr>
      <w:r w:rsidRPr="009D4148">
        <w:rPr>
          <w:rFonts w:cs="Arial"/>
          <w:b/>
          <w:noProof/>
          <w:sz w:val="28"/>
          <w:szCs w:val="28"/>
        </w:rPr>
        <w:br w:type="page"/>
      </w:r>
      <w:bookmarkEnd w:id="4"/>
    </w:p>
    <w:bookmarkStart w:id="5" w:name="_Toc22304694" w:displacedByCustomXml="next"/>
    <w:bookmarkStart w:id="6" w:name="_Toc22487023" w:displacedByCustomXml="next"/>
    <w:bookmarkStart w:id="7" w:name="_Toc22487142" w:displacedByCustomXml="next"/>
    <w:sdt>
      <w:sdtPr>
        <w:rPr>
          <w:rFonts w:ascii="Rockwell" w:eastAsiaTheme="minorEastAsia" w:hAnsi="Rockwell" w:cstheme="minorBidi"/>
          <w:b w:val="0"/>
          <w:bCs w:val="0"/>
          <w:color w:val="auto"/>
          <w:sz w:val="22"/>
          <w:szCs w:val="22"/>
          <w:lang w:val="en-GB" w:eastAsia="en-GB"/>
        </w:rPr>
        <w:id w:val="-1093779735"/>
        <w:docPartObj>
          <w:docPartGallery w:val="Table of Contents"/>
          <w:docPartUnique/>
        </w:docPartObj>
      </w:sdtPr>
      <w:sdtEndPr>
        <w:rPr>
          <w:rFonts w:ascii="Tahoma" w:hAnsi="Tahoma"/>
          <w:noProof/>
        </w:rPr>
      </w:sdtEndPr>
      <w:sdtContent>
        <w:p w14:paraId="0E3C32F8" w14:textId="52569A3A" w:rsidR="006819FD" w:rsidRPr="009D4148" w:rsidRDefault="006819FD" w:rsidP="002742C9">
          <w:pPr>
            <w:pStyle w:val="TOCHeading"/>
            <w:rPr>
              <w:rFonts w:ascii="Tahoma" w:hAnsi="Tahoma"/>
              <w:color w:val="auto"/>
              <w:sz w:val="24"/>
              <w:szCs w:val="24"/>
            </w:rPr>
          </w:pPr>
          <w:r w:rsidRPr="009D4148">
            <w:rPr>
              <w:rFonts w:ascii="Tahoma" w:hAnsi="Tahoma"/>
              <w:color w:val="auto"/>
              <w:sz w:val="24"/>
              <w:szCs w:val="24"/>
            </w:rPr>
            <w:t>Contents</w:t>
          </w:r>
        </w:p>
        <w:p w14:paraId="59D2C765" w14:textId="2FD496BB" w:rsidR="00D03D52" w:rsidRPr="009D4148" w:rsidRDefault="006819FD">
          <w:pPr>
            <w:pStyle w:val="TOC1"/>
            <w:tabs>
              <w:tab w:val="right" w:leader="dot" w:pos="10042"/>
            </w:tabs>
            <w:rPr>
              <w:rFonts w:asciiTheme="minorHAnsi" w:hAnsiTheme="minorHAnsi"/>
              <w:noProof/>
              <w:kern w:val="2"/>
              <w:sz w:val="24"/>
              <w:szCs w:val="24"/>
              <w14:ligatures w14:val="standardContextual"/>
            </w:rPr>
          </w:pPr>
          <w:r w:rsidRPr="009D4148">
            <w:fldChar w:fldCharType="begin"/>
          </w:r>
          <w:r w:rsidRPr="009D4148">
            <w:instrText xml:space="preserve"> TOC \o "1-3" \h \z \u </w:instrText>
          </w:r>
          <w:r w:rsidRPr="009D4148">
            <w:fldChar w:fldCharType="separate"/>
          </w:r>
          <w:hyperlink w:anchor="_Toc239766065" w:history="1">
            <w:r w:rsidR="00D03D52" w:rsidRPr="009D4148">
              <w:rPr>
                <w:rStyle w:val="Hyperlink"/>
                <w:noProof/>
                <w:color w:val="auto"/>
              </w:rPr>
              <w:t>Key staff involved in the policy</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_Toc239766065 \h </w:instrText>
            </w:r>
            <w:r w:rsidR="00D03D52" w:rsidRPr="009D4148">
              <w:rPr>
                <w:noProof/>
                <w:webHidden/>
              </w:rPr>
            </w:r>
            <w:r w:rsidR="00D03D52" w:rsidRPr="009D4148">
              <w:rPr>
                <w:noProof/>
                <w:webHidden/>
              </w:rPr>
              <w:fldChar w:fldCharType="separate"/>
            </w:r>
            <w:r w:rsidR="00E225C9" w:rsidRPr="009D4148">
              <w:rPr>
                <w:noProof/>
                <w:webHidden/>
              </w:rPr>
              <w:t>2</w:t>
            </w:r>
            <w:r w:rsidR="00D03D52" w:rsidRPr="009D4148">
              <w:rPr>
                <w:noProof/>
                <w:webHidden/>
              </w:rPr>
              <w:fldChar w:fldCharType="end"/>
            </w:r>
          </w:hyperlink>
        </w:p>
        <w:p w14:paraId="063858C5" w14:textId="732FF8D5" w:rsidR="00D03D52" w:rsidRPr="009D4148" w:rsidRDefault="00E47B74">
          <w:pPr>
            <w:pStyle w:val="TOC1"/>
            <w:tabs>
              <w:tab w:val="right" w:leader="dot" w:pos="10042"/>
            </w:tabs>
            <w:rPr>
              <w:rFonts w:asciiTheme="minorHAnsi" w:hAnsiTheme="minorHAnsi"/>
              <w:noProof/>
              <w:kern w:val="2"/>
              <w:sz w:val="24"/>
              <w:szCs w:val="24"/>
              <w14:ligatures w14:val="standardContextual"/>
            </w:rPr>
          </w:pPr>
          <w:hyperlink w:anchor="_Toc239766066" w:history="1">
            <w:r w:rsidR="00D03D52" w:rsidRPr="009D4148">
              <w:rPr>
                <w:rStyle w:val="Hyperlink"/>
                <w:noProof/>
                <w:color w:val="auto"/>
              </w:rPr>
              <w:t>What are access arrangements and reasonable adjustments?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_Toc239766066 \h </w:instrText>
            </w:r>
            <w:r w:rsidR="00D03D52" w:rsidRPr="009D4148">
              <w:rPr>
                <w:noProof/>
                <w:webHidden/>
              </w:rPr>
            </w:r>
            <w:r w:rsidR="00D03D52" w:rsidRPr="009D4148">
              <w:rPr>
                <w:noProof/>
                <w:webHidden/>
              </w:rPr>
              <w:fldChar w:fldCharType="separate"/>
            </w:r>
            <w:r w:rsidR="00E225C9" w:rsidRPr="009D4148">
              <w:rPr>
                <w:noProof/>
                <w:webHidden/>
              </w:rPr>
              <w:t>4</w:t>
            </w:r>
            <w:r w:rsidR="00D03D52" w:rsidRPr="009D4148">
              <w:rPr>
                <w:noProof/>
                <w:webHidden/>
              </w:rPr>
              <w:fldChar w:fldCharType="end"/>
            </w:r>
          </w:hyperlink>
        </w:p>
        <w:p w14:paraId="3AB22055" w14:textId="08DE93E2"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67" w:history="1">
            <w:r w:rsidR="00D03D52" w:rsidRPr="009D4148">
              <w:rPr>
                <w:rStyle w:val="Hyperlink"/>
                <w:noProof/>
                <w:color w:val="auto"/>
              </w:rPr>
              <w:t>Access arrangements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_Toc239766067 \h </w:instrText>
            </w:r>
            <w:r w:rsidR="00D03D52" w:rsidRPr="009D4148">
              <w:rPr>
                <w:noProof/>
                <w:webHidden/>
              </w:rPr>
            </w:r>
            <w:r w:rsidR="00D03D52" w:rsidRPr="009D4148">
              <w:rPr>
                <w:noProof/>
                <w:webHidden/>
              </w:rPr>
              <w:fldChar w:fldCharType="separate"/>
            </w:r>
            <w:r w:rsidR="00E225C9" w:rsidRPr="009D4148">
              <w:rPr>
                <w:noProof/>
                <w:webHidden/>
              </w:rPr>
              <w:t>4</w:t>
            </w:r>
            <w:r w:rsidR="00D03D52" w:rsidRPr="009D4148">
              <w:rPr>
                <w:noProof/>
                <w:webHidden/>
              </w:rPr>
              <w:fldChar w:fldCharType="end"/>
            </w:r>
          </w:hyperlink>
        </w:p>
        <w:p w14:paraId="5E8F4182" w14:textId="586C5380"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68" w:history="1">
            <w:r w:rsidR="00D03D52" w:rsidRPr="009D4148">
              <w:rPr>
                <w:rStyle w:val="Hyperlink"/>
                <w:noProof/>
                <w:color w:val="auto"/>
              </w:rPr>
              <w:t>Reasonable adjustments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_Toc239766068 \h </w:instrText>
            </w:r>
            <w:r w:rsidR="00D03D52" w:rsidRPr="009D4148">
              <w:rPr>
                <w:noProof/>
                <w:webHidden/>
              </w:rPr>
            </w:r>
            <w:r w:rsidR="00D03D52" w:rsidRPr="009D4148">
              <w:rPr>
                <w:noProof/>
                <w:webHidden/>
              </w:rPr>
              <w:fldChar w:fldCharType="separate"/>
            </w:r>
            <w:r w:rsidR="00E225C9" w:rsidRPr="009D4148">
              <w:rPr>
                <w:noProof/>
                <w:webHidden/>
              </w:rPr>
              <w:t>4</w:t>
            </w:r>
            <w:r w:rsidR="00D03D52" w:rsidRPr="009D4148">
              <w:rPr>
                <w:noProof/>
                <w:webHidden/>
              </w:rPr>
              <w:fldChar w:fldCharType="end"/>
            </w:r>
          </w:hyperlink>
        </w:p>
        <w:p w14:paraId="38D0EFE5" w14:textId="0BF8BA7E" w:rsidR="00D03D52" w:rsidRPr="009D4148" w:rsidRDefault="00E47B74">
          <w:pPr>
            <w:pStyle w:val="TOC1"/>
            <w:tabs>
              <w:tab w:val="right" w:leader="dot" w:pos="10042"/>
            </w:tabs>
            <w:rPr>
              <w:rFonts w:asciiTheme="minorHAnsi" w:hAnsiTheme="minorHAnsi"/>
              <w:noProof/>
              <w:kern w:val="2"/>
              <w:sz w:val="24"/>
              <w:szCs w:val="24"/>
              <w14:ligatures w14:val="standardContextual"/>
            </w:rPr>
          </w:pPr>
          <w:hyperlink w:anchor="_Toc239766069" w:history="1">
            <w:r w:rsidR="00D03D52" w:rsidRPr="009D4148">
              <w:rPr>
                <w:rStyle w:val="Hyperlink"/>
                <w:noProof/>
                <w:color w:val="auto"/>
              </w:rPr>
              <w:t>Purpose of the policy</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_Toc239766069 \h </w:instrText>
            </w:r>
            <w:r w:rsidR="00D03D52" w:rsidRPr="009D4148">
              <w:rPr>
                <w:noProof/>
                <w:webHidden/>
              </w:rPr>
            </w:r>
            <w:r w:rsidR="00D03D52" w:rsidRPr="009D4148">
              <w:rPr>
                <w:noProof/>
                <w:webHidden/>
              </w:rPr>
              <w:fldChar w:fldCharType="separate"/>
            </w:r>
            <w:r w:rsidR="00E225C9" w:rsidRPr="009D4148">
              <w:rPr>
                <w:noProof/>
                <w:webHidden/>
              </w:rPr>
              <w:t>4</w:t>
            </w:r>
            <w:r w:rsidR="00D03D52" w:rsidRPr="009D4148">
              <w:rPr>
                <w:noProof/>
                <w:webHidden/>
              </w:rPr>
              <w:fldChar w:fldCharType="end"/>
            </w:r>
          </w:hyperlink>
        </w:p>
        <w:p w14:paraId="428FEB99" w14:textId="76770F52" w:rsidR="00D03D52" w:rsidRPr="009D4148" w:rsidRDefault="00E47B74">
          <w:pPr>
            <w:pStyle w:val="TOC1"/>
            <w:tabs>
              <w:tab w:val="right" w:leader="dot" w:pos="10042"/>
            </w:tabs>
            <w:rPr>
              <w:rFonts w:asciiTheme="minorHAnsi" w:hAnsiTheme="minorHAnsi"/>
              <w:noProof/>
              <w:kern w:val="2"/>
              <w:sz w:val="24"/>
              <w:szCs w:val="24"/>
              <w14:ligatures w14:val="standardContextual"/>
            </w:rPr>
          </w:pPr>
          <w:hyperlink w:anchor="_Toc239766070" w:history="1">
            <w:r w:rsidR="00D03D52" w:rsidRPr="009D4148">
              <w:rPr>
                <w:rStyle w:val="Hyperlink"/>
                <w:noProof/>
                <w:color w:val="auto"/>
              </w:rPr>
              <w:t>General principles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_Toc239766070 \h </w:instrText>
            </w:r>
            <w:r w:rsidR="00D03D52" w:rsidRPr="009D4148">
              <w:rPr>
                <w:noProof/>
                <w:webHidden/>
              </w:rPr>
            </w:r>
            <w:r w:rsidR="00D03D52" w:rsidRPr="009D4148">
              <w:rPr>
                <w:noProof/>
                <w:webHidden/>
              </w:rPr>
              <w:fldChar w:fldCharType="separate"/>
            </w:r>
            <w:r w:rsidR="00E225C9" w:rsidRPr="009D4148">
              <w:rPr>
                <w:noProof/>
                <w:webHidden/>
              </w:rPr>
              <w:t>5</w:t>
            </w:r>
            <w:r w:rsidR="00D03D52" w:rsidRPr="009D4148">
              <w:rPr>
                <w:noProof/>
                <w:webHidden/>
              </w:rPr>
              <w:fldChar w:fldCharType="end"/>
            </w:r>
          </w:hyperlink>
        </w:p>
        <w:p w14:paraId="264E2A65" w14:textId="4C67A93C" w:rsidR="00D03D52" w:rsidRPr="009D4148" w:rsidRDefault="00E47B74">
          <w:pPr>
            <w:pStyle w:val="TOC1"/>
            <w:tabs>
              <w:tab w:val="right" w:leader="dot" w:pos="10042"/>
            </w:tabs>
            <w:rPr>
              <w:rFonts w:asciiTheme="minorHAnsi" w:hAnsiTheme="minorHAnsi"/>
              <w:noProof/>
              <w:kern w:val="2"/>
              <w:sz w:val="24"/>
              <w:szCs w:val="24"/>
              <w14:ligatures w14:val="standardContextual"/>
            </w:rPr>
          </w:pPr>
          <w:hyperlink w:anchor="_Toc239766071" w:history="1">
            <w:r w:rsidR="00D03D52" w:rsidRPr="009D4148">
              <w:rPr>
                <w:rStyle w:val="Hyperlink"/>
                <w:noProof/>
                <w:color w:val="auto"/>
              </w:rPr>
              <w:t>Equalities Policy (Exams)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_Toc239766071 \h </w:instrText>
            </w:r>
            <w:r w:rsidR="00D03D52" w:rsidRPr="009D4148">
              <w:rPr>
                <w:noProof/>
                <w:webHidden/>
              </w:rPr>
            </w:r>
            <w:r w:rsidR="00D03D52" w:rsidRPr="009D4148">
              <w:rPr>
                <w:noProof/>
                <w:webHidden/>
              </w:rPr>
              <w:fldChar w:fldCharType="separate"/>
            </w:r>
            <w:r w:rsidR="00E225C9" w:rsidRPr="009D4148">
              <w:rPr>
                <w:noProof/>
                <w:webHidden/>
              </w:rPr>
              <w:t>5</w:t>
            </w:r>
            <w:r w:rsidR="00D03D52" w:rsidRPr="009D4148">
              <w:rPr>
                <w:noProof/>
                <w:webHidden/>
              </w:rPr>
              <w:fldChar w:fldCharType="end"/>
            </w:r>
          </w:hyperlink>
        </w:p>
        <w:p w14:paraId="1FBD280E" w14:textId="4A2A41C7" w:rsidR="00D03D52" w:rsidRPr="009D4148" w:rsidRDefault="00E47B74">
          <w:pPr>
            <w:pStyle w:val="TOC1"/>
            <w:tabs>
              <w:tab w:val="right" w:leader="dot" w:pos="10042"/>
            </w:tabs>
            <w:rPr>
              <w:rFonts w:asciiTheme="minorHAnsi" w:hAnsiTheme="minorHAnsi"/>
              <w:noProof/>
              <w:kern w:val="2"/>
              <w:sz w:val="24"/>
              <w:szCs w:val="24"/>
              <w14:ligatures w14:val="standardContextual"/>
            </w:rPr>
          </w:pPr>
          <w:hyperlink w:anchor="_Toc239766072" w:history="1">
            <w:r w:rsidR="00D03D52" w:rsidRPr="009D4148">
              <w:rPr>
                <w:rStyle w:val="Hyperlink"/>
                <w:noProof/>
                <w:color w:val="auto"/>
              </w:rPr>
              <w:t>The assessment process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_Toc239766072 \h </w:instrText>
            </w:r>
            <w:r w:rsidR="00D03D52" w:rsidRPr="009D4148">
              <w:rPr>
                <w:noProof/>
                <w:webHidden/>
              </w:rPr>
            </w:r>
            <w:r w:rsidR="00D03D52" w:rsidRPr="009D4148">
              <w:rPr>
                <w:noProof/>
                <w:webHidden/>
              </w:rPr>
              <w:fldChar w:fldCharType="separate"/>
            </w:r>
            <w:r w:rsidR="00E225C9" w:rsidRPr="009D4148">
              <w:rPr>
                <w:noProof/>
                <w:webHidden/>
              </w:rPr>
              <w:t>5</w:t>
            </w:r>
            <w:r w:rsidR="00D03D52" w:rsidRPr="009D4148">
              <w:rPr>
                <w:noProof/>
                <w:webHidden/>
              </w:rPr>
              <w:fldChar w:fldCharType="end"/>
            </w:r>
          </w:hyperlink>
        </w:p>
        <w:p w14:paraId="36B65FE0" w14:textId="3B474EE5"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73" w:history="1">
            <w:r w:rsidR="00D03D52" w:rsidRPr="009D4148">
              <w:rPr>
                <w:rStyle w:val="Hyperlink"/>
                <w:noProof/>
                <w:color w:val="auto"/>
              </w:rPr>
              <w:t>The qualification(s) of the current assessor(s)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_Toc239766073 \h </w:instrText>
            </w:r>
            <w:r w:rsidR="00D03D52" w:rsidRPr="009D4148">
              <w:rPr>
                <w:noProof/>
                <w:webHidden/>
              </w:rPr>
            </w:r>
            <w:r w:rsidR="00D03D52" w:rsidRPr="009D4148">
              <w:rPr>
                <w:noProof/>
                <w:webHidden/>
              </w:rPr>
              <w:fldChar w:fldCharType="separate"/>
            </w:r>
            <w:r w:rsidR="00E225C9" w:rsidRPr="009D4148">
              <w:rPr>
                <w:noProof/>
                <w:webHidden/>
              </w:rPr>
              <w:t>6</w:t>
            </w:r>
            <w:r w:rsidR="00D03D52" w:rsidRPr="009D4148">
              <w:rPr>
                <w:noProof/>
                <w:webHidden/>
              </w:rPr>
              <w:fldChar w:fldCharType="end"/>
            </w:r>
          </w:hyperlink>
        </w:p>
        <w:p w14:paraId="0D88F676" w14:textId="5C758977"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74" w:history="1">
            <w:r w:rsidR="00D03D52" w:rsidRPr="009D4148">
              <w:rPr>
                <w:rStyle w:val="Hyperlink"/>
                <w:noProof/>
                <w:color w:val="auto"/>
              </w:rPr>
              <w:t>Appointment of assessors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_Toc239766074 \h </w:instrText>
            </w:r>
            <w:r w:rsidR="00D03D52" w:rsidRPr="009D4148">
              <w:rPr>
                <w:noProof/>
                <w:webHidden/>
              </w:rPr>
            </w:r>
            <w:r w:rsidR="00D03D52" w:rsidRPr="009D4148">
              <w:rPr>
                <w:noProof/>
                <w:webHidden/>
              </w:rPr>
              <w:fldChar w:fldCharType="separate"/>
            </w:r>
            <w:r w:rsidR="00E225C9" w:rsidRPr="009D4148">
              <w:rPr>
                <w:noProof/>
                <w:webHidden/>
              </w:rPr>
              <w:t>6</w:t>
            </w:r>
            <w:r w:rsidR="00D03D52" w:rsidRPr="009D4148">
              <w:rPr>
                <w:noProof/>
                <w:webHidden/>
              </w:rPr>
              <w:fldChar w:fldCharType="end"/>
            </w:r>
          </w:hyperlink>
        </w:p>
        <w:p w14:paraId="5A63B76D" w14:textId="1BB8E464"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75" w:history="1">
            <w:r w:rsidR="00D03D52" w:rsidRPr="009D4148">
              <w:rPr>
                <w:rStyle w:val="Hyperlink"/>
                <w:noProof/>
                <w:color w:val="auto"/>
              </w:rPr>
              <w:t>Process for the assessment of a candidate’s learning difficulties by an assessor</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_Toc239766075 \h </w:instrText>
            </w:r>
            <w:r w:rsidR="00D03D52" w:rsidRPr="009D4148">
              <w:rPr>
                <w:noProof/>
                <w:webHidden/>
              </w:rPr>
            </w:r>
            <w:r w:rsidR="00D03D52" w:rsidRPr="009D4148">
              <w:rPr>
                <w:noProof/>
                <w:webHidden/>
              </w:rPr>
              <w:fldChar w:fldCharType="separate"/>
            </w:r>
            <w:r w:rsidR="00E225C9" w:rsidRPr="009D4148">
              <w:rPr>
                <w:noProof/>
                <w:webHidden/>
              </w:rPr>
              <w:t>6</w:t>
            </w:r>
            <w:r w:rsidR="00D03D52" w:rsidRPr="009D4148">
              <w:rPr>
                <w:noProof/>
                <w:webHidden/>
              </w:rPr>
              <w:fldChar w:fldCharType="end"/>
            </w:r>
          </w:hyperlink>
        </w:p>
        <w:p w14:paraId="3E80B108" w14:textId="7209581E"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76" w:history="1">
            <w:r w:rsidR="00D03D52" w:rsidRPr="009D4148">
              <w:rPr>
                <w:rStyle w:val="Hyperlink"/>
                <w:noProof/>
                <w:color w:val="auto"/>
              </w:rPr>
              <w:t>Picture of need/normal way of working</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_Toc239766076 \h </w:instrText>
            </w:r>
            <w:r w:rsidR="00D03D52" w:rsidRPr="009D4148">
              <w:rPr>
                <w:noProof/>
                <w:webHidden/>
              </w:rPr>
            </w:r>
            <w:r w:rsidR="00D03D52" w:rsidRPr="009D4148">
              <w:rPr>
                <w:noProof/>
                <w:webHidden/>
              </w:rPr>
              <w:fldChar w:fldCharType="separate"/>
            </w:r>
            <w:r w:rsidR="00E225C9" w:rsidRPr="009D4148">
              <w:rPr>
                <w:noProof/>
                <w:webHidden/>
              </w:rPr>
              <w:t>6</w:t>
            </w:r>
            <w:r w:rsidR="00D03D52" w:rsidRPr="009D4148">
              <w:rPr>
                <w:noProof/>
                <w:webHidden/>
              </w:rPr>
              <w:fldChar w:fldCharType="end"/>
            </w:r>
          </w:hyperlink>
        </w:p>
        <w:p w14:paraId="6A1450FA" w14:textId="1C0206C1" w:rsidR="00D03D52" w:rsidRPr="009D4148" w:rsidRDefault="00E47B74">
          <w:pPr>
            <w:pStyle w:val="TOC1"/>
            <w:tabs>
              <w:tab w:val="right" w:leader="dot" w:pos="10042"/>
            </w:tabs>
            <w:rPr>
              <w:rFonts w:asciiTheme="minorHAnsi" w:hAnsiTheme="minorHAnsi"/>
              <w:noProof/>
              <w:kern w:val="2"/>
              <w:sz w:val="24"/>
              <w:szCs w:val="24"/>
              <w14:ligatures w14:val="standardContextual"/>
            </w:rPr>
          </w:pPr>
          <w:hyperlink w:anchor="_Toc239766077" w:history="1">
            <w:r w:rsidR="00D03D52" w:rsidRPr="009D4148">
              <w:rPr>
                <w:rStyle w:val="Hyperlink"/>
                <w:noProof/>
                <w:color w:val="auto"/>
              </w:rPr>
              <w:t>Processing access arrangements and adjustments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_Toc239766077 \h </w:instrText>
            </w:r>
            <w:r w:rsidR="00D03D52" w:rsidRPr="009D4148">
              <w:rPr>
                <w:noProof/>
                <w:webHidden/>
              </w:rPr>
            </w:r>
            <w:r w:rsidR="00D03D52" w:rsidRPr="009D4148">
              <w:rPr>
                <w:noProof/>
                <w:webHidden/>
              </w:rPr>
              <w:fldChar w:fldCharType="separate"/>
            </w:r>
            <w:r w:rsidR="00E225C9" w:rsidRPr="009D4148">
              <w:rPr>
                <w:noProof/>
                <w:webHidden/>
              </w:rPr>
              <w:t>7</w:t>
            </w:r>
            <w:r w:rsidR="00D03D52" w:rsidRPr="009D4148">
              <w:rPr>
                <w:noProof/>
                <w:webHidden/>
              </w:rPr>
              <w:fldChar w:fldCharType="end"/>
            </w:r>
          </w:hyperlink>
        </w:p>
        <w:p w14:paraId="28737531" w14:textId="20F73C74"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78" w:history="1">
            <w:r w:rsidR="00D03D52" w:rsidRPr="009D4148">
              <w:rPr>
                <w:rStyle w:val="Hyperlink"/>
                <w:noProof/>
                <w:color w:val="auto"/>
              </w:rPr>
              <w:t>Arrangements/adjustments requiring awarding body approval</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_Toc239766078 \h </w:instrText>
            </w:r>
            <w:r w:rsidR="00D03D52" w:rsidRPr="009D4148">
              <w:rPr>
                <w:noProof/>
                <w:webHidden/>
              </w:rPr>
            </w:r>
            <w:r w:rsidR="00D03D52" w:rsidRPr="009D4148">
              <w:rPr>
                <w:noProof/>
                <w:webHidden/>
              </w:rPr>
              <w:fldChar w:fldCharType="separate"/>
            </w:r>
            <w:r w:rsidR="00E225C9" w:rsidRPr="009D4148">
              <w:rPr>
                <w:noProof/>
                <w:webHidden/>
              </w:rPr>
              <w:t>7</w:t>
            </w:r>
            <w:r w:rsidR="00D03D52" w:rsidRPr="009D4148">
              <w:rPr>
                <w:noProof/>
                <w:webHidden/>
              </w:rPr>
              <w:fldChar w:fldCharType="end"/>
            </w:r>
          </w:hyperlink>
        </w:p>
        <w:p w14:paraId="7063A1A1" w14:textId="1EB3415C"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79" w:history="1">
            <w:r w:rsidR="00D03D52" w:rsidRPr="009D4148">
              <w:rPr>
                <w:rStyle w:val="Hyperlink"/>
                <w:noProof/>
                <w:color w:val="auto"/>
              </w:rPr>
              <w:t>Centre-delegated arrangements/adjustments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_Toc239766079 \h </w:instrText>
            </w:r>
            <w:r w:rsidR="00D03D52" w:rsidRPr="009D4148">
              <w:rPr>
                <w:noProof/>
                <w:webHidden/>
              </w:rPr>
            </w:r>
            <w:r w:rsidR="00D03D52" w:rsidRPr="009D4148">
              <w:rPr>
                <w:noProof/>
                <w:webHidden/>
              </w:rPr>
              <w:fldChar w:fldCharType="separate"/>
            </w:r>
            <w:r w:rsidR="00E225C9" w:rsidRPr="009D4148">
              <w:rPr>
                <w:noProof/>
                <w:webHidden/>
              </w:rPr>
              <w:t>8</w:t>
            </w:r>
            <w:r w:rsidR="00D03D52" w:rsidRPr="009D4148">
              <w:rPr>
                <w:noProof/>
                <w:webHidden/>
              </w:rPr>
              <w:fldChar w:fldCharType="end"/>
            </w:r>
          </w:hyperlink>
        </w:p>
        <w:p w14:paraId="393C8C9C" w14:textId="54334FBE" w:rsidR="00D03D52" w:rsidRPr="009D4148" w:rsidRDefault="00E47B74">
          <w:pPr>
            <w:pStyle w:val="TOC1"/>
            <w:tabs>
              <w:tab w:val="right" w:leader="dot" w:pos="10042"/>
            </w:tabs>
            <w:rPr>
              <w:rFonts w:asciiTheme="minorHAnsi" w:hAnsiTheme="minorHAnsi"/>
              <w:noProof/>
              <w:kern w:val="2"/>
              <w:sz w:val="24"/>
              <w:szCs w:val="24"/>
              <w14:ligatures w14:val="standardContextual"/>
            </w:rPr>
          </w:pPr>
          <w:hyperlink w:anchor="_Toc239766080" w:history="1">
            <w:r w:rsidR="00D03D52" w:rsidRPr="009D4148">
              <w:rPr>
                <w:rStyle w:val="Hyperlink"/>
                <w:noProof/>
                <w:color w:val="auto"/>
              </w:rPr>
              <w:t>Centre-specific criteria for particular arrangements/adjustments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_Toc239766080 \h </w:instrText>
            </w:r>
            <w:r w:rsidR="00D03D52" w:rsidRPr="009D4148">
              <w:rPr>
                <w:noProof/>
                <w:webHidden/>
              </w:rPr>
            </w:r>
            <w:r w:rsidR="00D03D52" w:rsidRPr="009D4148">
              <w:rPr>
                <w:noProof/>
                <w:webHidden/>
              </w:rPr>
              <w:fldChar w:fldCharType="separate"/>
            </w:r>
            <w:r w:rsidR="00E225C9" w:rsidRPr="009D4148">
              <w:rPr>
                <w:noProof/>
                <w:webHidden/>
              </w:rPr>
              <w:t>8</w:t>
            </w:r>
            <w:r w:rsidR="00D03D52" w:rsidRPr="009D4148">
              <w:rPr>
                <w:noProof/>
                <w:webHidden/>
              </w:rPr>
              <w:fldChar w:fldCharType="end"/>
            </w:r>
          </w:hyperlink>
        </w:p>
        <w:p w14:paraId="62EAFE88" w14:textId="09B983CE"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81" w:history="1">
            <w:r w:rsidR="00D03D52" w:rsidRPr="009D4148">
              <w:rPr>
                <w:rStyle w:val="Hyperlink"/>
                <w:noProof/>
                <w:color w:val="auto"/>
              </w:rPr>
              <w:t>Word Processor Policy (Exams)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_Toc239766081 \h </w:instrText>
            </w:r>
            <w:r w:rsidR="00D03D52" w:rsidRPr="009D4148">
              <w:rPr>
                <w:noProof/>
                <w:webHidden/>
              </w:rPr>
            </w:r>
            <w:r w:rsidR="00D03D52" w:rsidRPr="009D4148">
              <w:rPr>
                <w:noProof/>
                <w:webHidden/>
              </w:rPr>
              <w:fldChar w:fldCharType="separate"/>
            </w:r>
            <w:r w:rsidR="00E225C9" w:rsidRPr="009D4148">
              <w:rPr>
                <w:noProof/>
                <w:webHidden/>
              </w:rPr>
              <w:t>8</w:t>
            </w:r>
            <w:r w:rsidR="00D03D52" w:rsidRPr="009D4148">
              <w:rPr>
                <w:noProof/>
                <w:webHidden/>
              </w:rPr>
              <w:fldChar w:fldCharType="end"/>
            </w:r>
          </w:hyperlink>
        </w:p>
        <w:p w14:paraId="6C339AA5" w14:textId="48FD1C75" w:rsidR="00D03D52" w:rsidRPr="009D4148" w:rsidRDefault="00E47B74">
          <w:pPr>
            <w:pStyle w:val="TOC2"/>
            <w:tabs>
              <w:tab w:val="right" w:leader="dot" w:pos="10042"/>
            </w:tabs>
            <w:rPr>
              <w:rFonts w:asciiTheme="minorHAnsi" w:hAnsiTheme="minorHAnsi"/>
              <w:noProof/>
              <w:kern w:val="2"/>
              <w:sz w:val="24"/>
              <w:szCs w:val="24"/>
              <w14:ligatures w14:val="standardContextual"/>
            </w:rPr>
          </w:pPr>
          <w:hyperlink w:anchor="_Toc239766082" w:history="1">
            <w:r w:rsidR="00D03D52" w:rsidRPr="009D4148">
              <w:rPr>
                <w:rStyle w:val="Hyperlink"/>
                <w:noProof/>
                <w:color w:val="auto"/>
              </w:rPr>
              <w:t>Alternative Rooming Arrangements Policy</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_Toc239766082 \h </w:instrText>
            </w:r>
            <w:r w:rsidR="00D03D52" w:rsidRPr="009D4148">
              <w:rPr>
                <w:noProof/>
                <w:webHidden/>
              </w:rPr>
            </w:r>
            <w:r w:rsidR="00D03D52" w:rsidRPr="009D4148">
              <w:rPr>
                <w:noProof/>
                <w:webHidden/>
              </w:rPr>
              <w:fldChar w:fldCharType="separate"/>
            </w:r>
            <w:r w:rsidR="00E225C9" w:rsidRPr="009D4148">
              <w:rPr>
                <w:noProof/>
                <w:webHidden/>
              </w:rPr>
              <w:t>8</w:t>
            </w:r>
            <w:r w:rsidR="00D03D52" w:rsidRPr="009D4148">
              <w:rPr>
                <w:noProof/>
                <w:webHidden/>
              </w:rPr>
              <w:fldChar w:fldCharType="end"/>
            </w:r>
          </w:hyperlink>
        </w:p>
        <w:p w14:paraId="12C093B8" w14:textId="0616EEAA" w:rsidR="00D03D52" w:rsidRPr="009D4148" w:rsidRDefault="00E47B74">
          <w:pPr>
            <w:pStyle w:val="TOC1"/>
            <w:tabs>
              <w:tab w:val="right" w:leader="dot" w:pos="10042"/>
            </w:tabs>
            <w:rPr>
              <w:rFonts w:asciiTheme="minorHAnsi" w:hAnsiTheme="minorHAnsi"/>
              <w:noProof/>
              <w:kern w:val="2"/>
              <w:sz w:val="24"/>
              <w:szCs w:val="24"/>
              <w14:ligatures w14:val="standardContextual"/>
            </w:rPr>
          </w:pPr>
          <w:hyperlink w:anchor="_Toc239766083" w:history="1">
            <w:r w:rsidR="00D03D52" w:rsidRPr="009D4148">
              <w:rPr>
                <w:rStyle w:val="Hyperlink"/>
                <w:noProof/>
                <w:color w:val="auto"/>
              </w:rPr>
              <w:t>Appendices</w:t>
            </w:r>
            <w:r w:rsidR="00D03D52" w:rsidRPr="009D4148">
              <w:rPr>
                <w:noProof/>
                <w:webHidden/>
              </w:rPr>
              <w:tab/>
            </w:r>
            <w:r w:rsidR="00D03D52" w:rsidRPr="009D4148">
              <w:rPr>
                <w:noProof/>
                <w:webHidden/>
              </w:rPr>
              <w:fldChar w:fldCharType="begin"/>
            </w:r>
            <w:r w:rsidR="00D03D52" w:rsidRPr="009D4148">
              <w:rPr>
                <w:noProof/>
                <w:webHidden/>
              </w:rPr>
              <w:instrText xml:space="preserve"> PAGEREF _Toc239766083 \h </w:instrText>
            </w:r>
            <w:r w:rsidR="00D03D52" w:rsidRPr="009D4148">
              <w:rPr>
                <w:noProof/>
                <w:webHidden/>
              </w:rPr>
            </w:r>
            <w:r w:rsidR="00D03D52" w:rsidRPr="009D4148">
              <w:rPr>
                <w:noProof/>
                <w:webHidden/>
              </w:rPr>
              <w:fldChar w:fldCharType="separate"/>
            </w:r>
            <w:r w:rsidR="00E225C9" w:rsidRPr="009D4148">
              <w:rPr>
                <w:noProof/>
                <w:webHidden/>
              </w:rPr>
              <w:t>9</w:t>
            </w:r>
            <w:r w:rsidR="00D03D52" w:rsidRPr="009D4148">
              <w:rPr>
                <w:noProof/>
                <w:webHidden/>
              </w:rPr>
              <w:fldChar w:fldCharType="end"/>
            </w:r>
          </w:hyperlink>
        </w:p>
        <w:p w14:paraId="367C18CE" w14:textId="00EFC35A" w:rsidR="006819FD" w:rsidRPr="009D4148" w:rsidRDefault="006819FD">
          <w:r w:rsidRPr="009D4148">
            <w:rPr>
              <w:b/>
              <w:bCs/>
              <w:noProof/>
            </w:rPr>
            <w:fldChar w:fldCharType="end"/>
          </w:r>
        </w:p>
      </w:sdtContent>
    </w:sdt>
    <w:p w14:paraId="456C8C05" w14:textId="574B3034" w:rsidR="006819FD" w:rsidRPr="009D4148" w:rsidRDefault="006819FD">
      <w:pPr>
        <w:spacing w:before="0" w:after="200" w:line="276" w:lineRule="auto"/>
        <w:rPr>
          <w:szCs w:val="24"/>
        </w:rPr>
      </w:pPr>
    </w:p>
    <w:p w14:paraId="4167C33C" w14:textId="64BCABF3" w:rsidR="006819FD" w:rsidRPr="009D4148" w:rsidRDefault="006819FD">
      <w:pPr>
        <w:spacing w:before="0" w:after="200" w:line="276" w:lineRule="auto"/>
        <w:rPr>
          <w:rFonts w:eastAsia="Times New Roman" w:cs="Times New Roman"/>
          <w:b/>
          <w:sz w:val="24"/>
          <w:szCs w:val="24"/>
        </w:rPr>
      </w:pPr>
      <w:r w:rsidRPr="009D4148">
        <w:rPr>
          <w:szCs w:val="24"/>
        </w:rPr>
        <w:br w:type="page"/>
      </w:r>
    </w:p>
    <w:p w14:paraId="1016E569" w14:textId="110D2020" w:rsidR="00844861" w:rsidRPr="009D4148" w:rsidRDefault="00844861" w:rsidP="006B2307">
      <w:pPr>
        <w:pStyle w:val="Headinglevel1"/>
        <w:spacing w:before="240"/>
        <w:rPr>
          <w:color w:val="auto"/>
        </w:rPr>
      </w:pPr>
      <w:bookmarkStart w:id="8" w:name="_Toc523473880"/>
      <w:bookmarkStart w:id="9" w:name="_Toc22304696"/>
      <w:bookmarkStart w:id="10" w:name="_Toc22487024"/>
      <w:bookmarkStart w:id="11" w:name="_Toc22487143"/>
      <w:bookmarkStart w:id="12" w:name="_Toc239766066"/>
      <w:bookmarkEnd w:id="1"/>
      <w:bookmarkEnd w:id="7"/>
      <w:bookmarkEnd w:id="6"/>
      <w:bookmarkEnd w:id="5"/>
      <w:r w:rsidRPr="009D4148">
        <w:rPr>
          <w:color w:val="auto"/>
        </w:rPr>
        <w:lastRenderedPageBreak/>
        <w:t>What are access arrangements and reasonable adjustments?</w:t>
      </w:r>
      <w:bookmarkEnd w:id="8"/>
      <w:bookmarkEnd w:id="9"/>
      <w:bookmarkEnd w:id="10"/>
      <w:bookmarkEnd w:id="11"/>
      <w:bookmarkEnd w:id="12"/>
    </w:p>
    <w:p w14:paraId="765D433D" w14:textId="77777777" w:rsidR="00023646" w:rsidRPr="009D4148" w:rsidRDefault="00023646" w:rsidP="00B15669">
      <w:pPr>
        <w:spacing w:before="0" w:after="0"/>
        <w:rPr>
          <w:rFonts w:eastAsia="Times New Roman" w:cs="Times New Roman"/>
          <w:sz w:val="20"/>
          <w:szCs w:val="20"/>
        </w:rPr>
      </w:pPr>
      <w:bookmarkStart w:id="13" w:name="_Toc523473881"/>
      <w:bookmarkStart w:id="14" w:name="_Toc22304697"/>
      <w:bookmarkStart w:id="15" w:name="_Toc22487025"/>
      <w:bookmarkStart w:id="16" w:name="_Toc22487144"/>
      <w:r w:rsidRPr="009D4148">
        <w:rPr>
          <w:rFonts w:eastAsia="Times New Roman" w:cs="Times New Roman"/>
          <w:sz w:val="20"/>
          <w:szCs w:val="20"/>
        </w:rPr>
        <w:t>(</w:t>
      </w:r>
      <w:hyperlink r:id="rId10" w:history="1">
        <w:r w:rsidRPr="009D4148">
          <w:rPr>
            <w:rStyle w:val="Hyperlink"/>
            <w:color w:val="auto"/>
            <w:sz w:val="20"/>
            <w:szCs w:val="20"/>
          </w:rPr>
          <w:t>AARA</w:t>
        </w:r>
      </w:hyperlink>
      <w:r w:rsidRPr="009D4148">
        <w:rPr>
          <w:rFonts w:eastAsia="Times New Roman" w:cs="Times New Roman"/>
          <w:sz w:val="20"/>
          <w:szCs w:val="20"/>
          <w:vertAlign w:val="superscript"/>
        </w:rPr>
        <w:t>1</w:t>
      </w:r>
      <w:r w:rsidRPr="009D4148">
        <w:rPr>
          <w:rFonts w:eastAsia="Times New Roman" w:cs="Times New Roman"/>
          <w:sz w:val="20"/>
          <w:szCs w:val="20"/>
        </w:rPr>
        <w:t>, Definitions)</w:t>
      </w:r>
    </w:p>
    <w:p w14:paraId="7DC86583" w14:textId="43E51639" w:rsidR="00750CD6" w:rsidRPr="009D4148" w:rsidRDefault="00844861" w:rsidP="00B15669">
      <w:pPr>
        <w:pStyle w:val="Headinglevel2"/>
        <w:spacing w:before="0" w:after="120"/>
        <w:rPr>
          <w:color w:val="auto"/>
        </w:rPr>
      </w:pPr>
      <w:bookmarkStart w:id="17" w:name="_Toc239766067"/>
      <w:r w:rsidRPr="009D4148">
        <w:rPr>
          <w:color w:val="auto"/>
        </w:rPr>
        <w:t>Access arrangements</w:t>
      </w:r>
      <w:bookmarkStart w:id="18" w:name="_Toc523473882"/>
      <w:bookmarkStart w:id="19" w:name="_Toc22304698"/>
      <w:bookmarkStart w:id="20" w:name="_Toc22487026"/>
      <w:bookmarkStart w:id="21" w:name="_Toc22487145"/>
      <w:bookmarkEnd w:id="13"/>
      <w:bookmarkEnd w:id="14"/>
      <w:bookmarkEnd w:id="15"/>
      <w:bookmarkEnd w:id="16"/>
      <w:bookmarkEnd w:id="17"/>
    </w:p>
    <w:p w14:paraId="11EA699E" w14:textId="29FD074A" w:rsidR="00EC168A" w:rsidRPr="009D4148" w:rsidRDefault="00750CD6" w:rsidP="006B2307">
      <w:pPr>
        <w:spacing w:before="0"/>
        <w:rPr>
          <w:rFonts w:eastAsia="Times New Roman" w:cs="Times New Roman"/>
          <w:sz w:val="20"/>
          <w:szCs w:val="20"/>
        </w:rPr>
      </w:pPr>
      <w:r w:rsidRPr="009D4148">
        <w:rPr>
          <w:rFonts w:eastAsia="Times New Roman" w:cs="Times New Roman"/>
        </w:rPr>
        <w:t xml:space="preserve">Access arrangements are agreed </w:t>
      </w:r>
      <w:r w:rsidRPr="009D4148">
        <w:rPr>
          <w:rFonts w:eastAsia="Times New Roman" w:cs="Times New Roman"/>
          <w:b/>
          <w:bCs/>
        </w:rPr>
        <w:t xml:space="preserve">before </w:t>
      </w:r>
      <w:r w:rsidRPr="009D4148">
        <w:rPr>
          <w:rFonts w:eastAsia="Times New Roman" w:cs="Times New Roman"/>
        </w:rPr>
        <w:t xml:space="preserve">an assessment. They allow candidates with </w:t>
      </w:r>
      <w:r w:rsidRPr="009D4148">
        <w:rPr>
          <w:rFonts w:eastAsia="Times New Roman" w:cs="Times New Roman"/>
          <w:b/>
          <w:bCs/>
        </w:rPr>
        <w:t>specific needs</w:t>
      </w:r>
      <w:r w:rsidRPr="009D4148">
        <w:rPr>
          <w:rFonts w:eastAsia="Times New Roman" w:cs="Times New Roman"/>
        </w:rPr>
        <w:t xml:space="preserve">, such as special educational needs, disabilities or temporary injuries to access the assessment and show what they know and can do without changing the demands of the assessment. The intention behind an access arrangement is to meet the needs of an individual candidate without affecting the integrity of the assessment. Access arrangements are the principal way in which awarding bodies comply with the duty under the Equality Act 2010* to make ‘reasonable </w:t>
      </w:r>
      <w:proofErr w:type="gramStart"/>
      <w:r w:rsidRPr="009D4148">
        <w:rPr>
          <w:rFonts w:eastAsia="Times New Roman" w:cs="Times New Roman"/>
        </w:rPr>
        <w:t>adjustments’</w:t>
      </w:r>
      <w:proofErr w:type="gramEnd"/>
      <w:r w:rsidRPr="009D4148">
        <w:rPr>
          <w:rFonts w:eastAsia="Times New Roman" w:cs="Times New Roman"/>
        </w:rPr>
        <w:t xml:space="preserve">. </w:t>
      </w:r>
    </w:p>
    <w:p w14:paraId="7024040E" w14:textId="7FE3E7F8" w:rsidR="000D1B7A" w:rsidRPr="009D4148" w:rsidRDefault="00844861" w:rsidP="006B2307">
      <w:pPr>
        <w:pStyle w:val="Headinglevel2"/>
        <w:spacing w:before="240" w:after="120"/>
        <w:rPr>
          <w:color w:val="auto"/>
        </w:rPr>
      </w:pPr>
      <w:bookmarkStart w:id="22" w:name="_Toc239766068"/>
      <w:r w:rsidRPr="009D4148">
        <w:rPr>
          <w:color w:val="auto"/>
        </w:rPr>
        <w:t>Reasonable adjustments</w:t>
      </w:r>
      <w:bookmarkStart w:id="23" w:name="_Toc490083853"/>
      <w:bookmarkStart w:id="24" w:name="_Toc523473883"/>
      <w:bookmarkStart w:id="25" w:name="_Toc22304699"/>
      <w:bookmarkStart w:id="26" w:name="_Toc22487027"/>
      <w:bookmarkStart w:id="27" w:name="_Toc22487146"/>
      <w:bookmarkStart w:id="28" w:name="_Toc466921629"/>
      <w:bookmarkStart w:id="29" w:name="_Toc449469095"/>
      <w:bookmarkStart w:id="30" w:name="_Hlk523424464"/>
      <w:bookmarkEnd w:id="18"/>
      <w:bookmarkEnd w:id="19"/>
      <w:bookmarkEnd w:id="20"/>
      <w:bookmarkEnd w:id="21"/>
      <w:bookmarkEnd w:id="22"/>
    </w:p>
    <w:p w14:paraId="755420A4" w14:textId="47113EE8" w:rsidR="0083281F" w:rsidRPr="009D4148" w:rsidRDefault="00750CD6" w:rsidP="006B2307">
      <w:pPr>
        <w:spacing w:before="0"/>
        <w:rPr>
          <w:rFonts w:eastAsia="Times New Roman" w:cs="Times New Roman"/>
        </w:rPr>
      </w:pPr>
      <w:r w:rsidRPr="009D4148">
        <w:rPr>
          <w:rFonts w:eastAsia="Times New Roman" w:cs="Times New Roman"/>
        </w:rPr>
        <w:t xml:space="preserve">The Equality Act 2010* requires an </w:t>
      </w:r>
      <w:r w:rsidR="00380072" w:rsidRPr="009D4148">
        <w:rPr>
          <w:rFonts w:eastAsia="Times New Roman" w:cs="Times New Roman"/>
        </w:rPr>
        <w:t>a</w:t>
      </w:r>
      <w:r w:rsidRPr="009D4148">
        <w:rPr>
          <w:rFonts w:eastAsia="Times New Roman" w:cs="Times New Roman"/>
        </w:rPr>
        <w:t xml:space="preserve">warding </w:t>
      </w:r>
      <w:r w:rsidR="00380072" w:rsidRPr="009D4148">
        <w:rPr>
          <w:rFonts w:eastAsia="Times New Roman" w:cs="Times New Roman"/>
        </w:rPr>
        <w:t>b</w:t>
      </w:r>
      <w:r w:rsidRPr="009D4148">
        <w:rPr>
          <w:rFonts w:eastAsia="Times New Roman" w:cs="Times New Roman"/>
        </w:rPr>
        <w:t xml:space="preserve">ody to make reasonable adjustments where a candidate, who is disabled within the meaning of the Equality Act 2010, would be at a </w:t>
      </w:r>
      <w:r w:rsidRPr="009D4148">
        <w:rPr>
          <w:rFonts w:eastAsia="Times New Roman" w:cs="Times New Roman"/>
          <w:b/>
          <w:bCs/>
        </w:rPr>
        <w:t>substantial disadvantage</w:t>
      </w:r>
      <w:r w:rsidRPr="009D4148">
        <w:rPr>
          <w:rFonts w:eastAsia="Times New Roman" w:cs="Times New Roman"/>
        </w:rPr>
        <w:t xml:space="preserve"> in comparison to someone who is not disabled. The awarding body is required to take reasonable steps to overcome that disadvantage. An example would be a Braille paper which would be a reasonable adjustment for a vision impaired candidate who could read Braille. A reasonable adjustment may be unique to that individual and may not be included in the list of available access arrangements. </w:t>
      </w:r>
    </w:p>
    <w:p w14:paraId="1BE07D45" w14:textId="6F0D892B" w:rsidR="00750CD6" w:rsidRPr="009D4148" w:rsidRDefault="00750CD6" w:rsidP="006B2307">
      <w:pPr>
        <w:spacing w:before="0"/>
        <w:rPr>
          <w:rFonts w:eastAsia="Times New Roman" w:cs="Times New Roman"/>
        </w:rPr>
      </w:pPr>
      <w:r w:rsidRPr="009D4148">
        <w:rPr>
          <w:rFonts w:eastAsia="Times New Roman" w:cs="Times New Roman"/>
        </w:rPr>
        <w:t>Whether an adjustment will be considered reasonable will depend on several factors which will include, but are not</w:t>
      </w:r>
      <w:r w:rsidRPr="009D4148">
        <w:rPr>
          <w:rFonts w:ascii="Gotham" w:eastAsia="Times New Roman" w:hAnsi="Gotham" w:cs="Times New Roman"/>
          <w:sz w:val="16"/>
          <w:szCs w:val="16"/>
        </w:rPr>
        <w:t xml:space="preserve"> </w:t>
      </w:r>
      <w:r w:rsidRPr="009D4148">
        <w:rPr>
          <w:rFonts w:eastAsia="Times New Roman" w:cs="Times New Roman"/>
        </w:rPr>
        <w:t xml:space="preserve">limited to: </w:t>
      </w:r>
    </w:p>
    <w:p w14:paraId="0E32738C" w14:textId="77777777" w:rsidR="00750CD6" w:rsidRPr="009D4148" w:rsidRDefault="00750CD6" w:rsidP="006B2307">
      <w:pPr>
        <w:spacing w:before="0"/>
        <w:rPr>
          <w:rFonts w:eastAsia="Times New Roman" w:cs="Times New Roman"/>
        </w:rPr>
      </w:pPr>
      <w:r w:rsidRPr="009D4148">
        <w:rPr>
          <w:rFonts w:eastAsia="Times New Roman" w:cs="Times New Roman"/>
        </w:rPr>
        <w:t>• the needs of the disabled candidate;</w:t>
      </w:r>
      <w:r w:rsidRPr="009D4148">
        <w:rPr>
          <w:rFonts w:eastAsia="Times New Roman" w:cs="Times New Roman"/>
        </w:rPr>
        <w:br/>
        <w:t>• the effectiveness of the adjustment;</w:t>
      </w:r>
      <w:r w:rsidRPr="009D4148">
        <w:rPr>
          <w:rFonts w:eastAsia="Times New Roman" w:cs="Times New Roman"/>
        </w:rPr>
        <w:br/>
        <w:t xml:space="preserve">• the cost of the adjustment; </w:t>
      </w:r>
      <w:r w:rsidRPr="009D4148">
        <w:rPr>
          <w:rFonts w:eastAsia="Times New Roman" w:cs="Times New Roman"/>
          <w:b/>
          <w:bCs/>
        </w:rPr>
        <w:t>and</w:t>
      </w:r>
      <w:r w:rsidRPr="009D4148">
        <w:rPr>
          <w:rFonts w:eastAsia="Times New Roman" w:cs="Times New Roman"/>
        </w:rPr>
        <w:br/>
        <w:t xml:space="preserve">• the likely impact of the adjustment upon the candidate and other candidates. </w:t>
      </w:r>
    </w:p>
    <w:p w14:paraId="4220D04D" w14:textId="1CC8448E" w:rsidR="0041491B" w:rsidRPr="009D4148" w:rsidRDefault="00750CD6" w:rsidP="006B2307">
      <w:pPr>
        <w:rPr>
          <w:rFonts w:eastAsia="Times New Roman" w:cs="Times New Roman"/>
        </w:rPr>
      </w:pPr>
      <w:r w:rsidRPr="009D4148">
        <w:rPr>
          <w:rFonts w:eastAsia="Times New Roman" w:cs="Times New Roman"/>
        </w:rPr>
        <w:t xml:space="preserve">An adjustment </w:t>
      </w:r>
      <w:r w:rsidRPr="009D4148">
        <w:rPr>
          <w:rFonts w:eastAsia="Times New Roman" w:cs="Times New Roman"/>
          <w:b/>
          <w:bCs/>
        </w:rPr>
        <w:t>will not</w:t>
      </w:r>
      <w:r w:rsidRPr="009D4148">
        <w:rPr>
          <w:rFonts w:eastAsia="Times New Roman" w:cs="Times New Roman"/>
        </w:rPr>
        <w:t xml:space="preserve"> be approved if it:</w:t>
      </w:r>
    </w:p>
    <w:p w14:paraId="37829673" w14:textId="14958FF6" w:rsidR="00827295" w:rsidRPr="009D4148" w:rsidRDefault="00827295" w:rsidP="006B2307">
      <w:pPr>
        <w:spacing w:before="0" w:after="0"/>
        <w:rPr>
          <w:rFonts w:eastAsia="Times New Roman" w:cs="Times New Roman"/>
        </w:rPr>
      </w:pPr>
      <w:r w:rsidRPr="009D4148">
        <w:rPr>
          <w:rFonts w:eastAsia="Times New Roman" w:cs="Times New Roman"/>
        </w:rPr>
        <w:t>• involves unreasonable costs to the awarding body;</w:t>
      </w:r>
    </w:p>
    <w:p w14:paraId="40876D2B" w14:textId="4D224A20" w:rsidR="00750CD6" w:rsidRPr="009D4148" w:rsidRDefault="00750CD6" w:rsidP="006B2307">
      <w:pPr>
        <w:spacing w:before="0"/>
        <w:rPr>
          <w:rFonts w:eastAsia="Times New Roman" w:cs="Times New Roman"/>
        </w:rPr>
      </w:pPr>
      <w:r w:rsidRPr="009D4148">
        <w:rPr>
          <w:rFonts w:eastAsia="Times New Roman" w:cs="Times New Roman"/>
        </w:rPr>
        <w:t xml:space="preserve">• involves unreasonable timeframes; </w:t>
      </w:r>
      <w:r w:rsidRPr="009D4148">
        <w:rPr>
          <w:rFonts w:eastAsia="Times New Roman" w:cs="Times New Roman"/>
          <w:b/>
          <w:bCs/>
        </w:rPr>
        <w:t>or</w:t>
      </w:r>
      <w:r w:rsidRPr="009D4148">
        <w:rPr>
          <w:rFonts w:eastAsia="Times New Roman" w:cs="Times New Roman"/>
        </w:rPr>
        <w:br/>
        <w:t xml:space="preserve">• affects the security and integrity of the assessment. </w:t>
      </w:r>
    </w:p>
    <w:p w14:paraId="559A7103" w14:textId="77777777" w:rsidR="00380072" w:rsidRPr="009D4148" w:rsidRDefault="00750CD6" w:rsidP="006B2307">
      <w:pPr>
        <w:spacing w:before="0"/>
        <w:rPr>
          <w:rFonts w:eastAsia="Times New Roman" w:cs="Times New Roman"/>
        </w:rPr>
      </w:pPr>
      <w:r w:rsidRPr="009D4148">
        <w:rPr>
          <w:rFonts w:eastAsia="Times New Roman" w:cs="Times New Roman"/>
        </w:rPr>
        <w:t xml:space="preserve">This is because the adjustment is not ‘reasonable’. </w:t>
      </w:r>
    </w:p>
    <w:p w14:paraId="16387316" w14:textId="7488138D" w:rsidR="00674055" w:rsidRPr="009D4148" w:rsidRDefault="00380072" w:rsidP="006B2307">
      <w:pPr>
        <w:spacing w:before="0"/>
        <w:rPr>
          <w:rFonts w:eastAsia="Times New Roman" w:cs="Times New Roman"/>
          <w:strike/>
          <w:sz w:val="20"/>
          <w:szCs w:val="20"/>
        </w:rPr>
      </w:pPr>
      <w:r w:rsidRPr="009D4148">
        <w:rPr>
          <w:rFonts w:eastAsia="Times New Roman" w:cs="Times New Roman"/>
        </w:rPr>
        <w:t xml:space="preserve">The centre </w:t>
      </w:r>
      <w:r w:rsidRPr="009D4148">
        <w:rPr>
          <w:rFonts w:eastAsia="Times New Roman" w:cs="Times New Roman"/>
          <w:b/>
          <w:bCs/>
        </w:rPr>
        <w:t>must</w:t>
      </w:r>
      <w:r w:rsidRPr="009D4148">
        <w:rPr>
          <w:rFonts w:eastAsia="Times New Roman" w:cs="Times New Roman"/>
        </w:rPr>
        <w:t xml:space="preserve"> ensure that approved adjustments can be delivered to candidates</w:t>
      </w:r>
      <w:r w:rsidR="00E420D5" w:rsidRPr="009D4148">
        <w:rPr>
          <w:rFonts w:eastAsia="Times New Roman" w:cs="Times New Roman"/>
        </w:rPr>
        <w:t>.</w:t>
      </w:r>
    </w:p>
    <w:p w14:paraId="61FB66B4" w14:textId="709BC24A" w:rsidR="00827295" w:rsidRPr="009D4148" w:rsidRDefault="001C3535" w:rsidP="006B2307">
      <w:pPr>
        <w:spacing w:before="0"/>
        <w:rPr>
          <w:rFonts w:eastAsia="Times New Roman" w:cs="Times New Roman"/>
          <w:sz w:val="20"/>
          <w:szCs w:val="20"/>
        </w:rPr>
      </w:pPr>
      <w:r w:rsidRPr="009D4148">
        <w:rPr>
          <w:rFonts w:eastAsia="Times New Roman" w:cs="Times New Roman"/>
          <w:sz w:val="20"/>
          <w:szCs w:val="20"/>
        </w:rPr>
        <w:t xml:space="preserve">*References to legislation are to the Equality Act 2010. Separate legislation is in place for Northern Ireland (see </w:t>
      </w:r>
      <w:r w:rsidR="00786918" w:rsidRPr="009D4148">
        <w:rPr>
          <w:sz w:val="20"/>
          <w:szCs w:val="20"/>
        </w:rPr>
        <w:t>AARA</w:t>
      </w:r>
      <w:r w:rsidRPr="009D4148">
        <w:rPr>
          <w:rFonts w:eastAsia="Times New Roman" w:cs="Times New Roman"/>
          <w:sz w:val="20"/>
          <w:szCs w:val="20"/>
        </w:rPr>
        <w:t xml:space="preserve"> 1.8). The definitions and procedures in </w:t>
      </w:r>
      <w:r w:rsidR="00866A6A" w:rsidRPr="009D4148">
        <w:rPr>
          <w:sz w:val="20"/>
          <w:szCs w:val="20"/>
        </w:rPr>
        <w:t>AARA</w:t>
      </w:r>
      <w:r w:rsidRPr="009D4148">
        <w:rPr>
          <w:rFonts w:eastAsia="Times New Roman" w:cs="Times New Roman"/>
          <w:sz w:val="20"/>
          <w:szCs w:val="20"/>
        </w:rPr>
        <w:t xml:space="preserve"> relating to access arrangements and reasonable adjustments will also apply in Northern Ireland</w:t>
      </w:r>
      <w:r w:rsidR="00786918" w:rsidRPr="009D4148">
        <w:rPr>
          <w:rFonts w:eastAsia="Times New Roman" w:cs="Times New Roman"/>
          <w:sz w:val="20"/>
          <w:szCs w:val="20"/>
        </w:rPr>
        <w:t>.</w:t>
      </w:r>
    </w:p>
    <w:p w14:paraId="790B8593" w14:textId="2A107430" w:rsidR="000D1B7A" w:rsidRPr="009D4148" w:rsidRDefault="00844861" w:rsidP="006B2307">
      <w:pPr>
        <w:pStyle w:val="Headinglevel1"/>
        <w:spacing w:before="240"/>
        <w:rPr>
          <w:color w:val="auto"/>
        </w:rPr>
      </w:pPr>
      <w:bookmarkStart w:id="31" w:name="_Toc239766069"/>
      <w:r w:rsidRPr="009D4148">
        <w:rPr>
          <w:color w:val="auto"/>
        </w:rPr>
        <w:t>Purpose of the policy</w:t>
      </w:r>
      <w:bookmarkEnd w:id="23"/>
      <w:bookmarkEnd w:id="24"/>
      <w:bookmarkEnd w:id="25"/>
      <w:bookmarkEnd w:id="26"/>
      <w:bookmarkEnd w:id="27"/>
      <w:bookmarkEnd w:id="31"/>
    </w:p>
    <w:p w14:paraId="0EF7D376" w14:textId="39A097C9" w:rsidR="00844861" w:rsidRPr="009D4148" w:rsidRDefault="00844861" w:rsidP="00786918">
      <w:pPr>
        <w:rPr>
          <w:i/>
        </w:rPr>
      </w:pPr>
      <w:r w:rsidRPr="009D4148">
        <w:rPr>
          <w:szCs w:val="24"/>
        </w:rPr>
        <w:t xml:space="preserve">The purpose of this policy is to confirm that </w:t>
      </w:r>
      <w:r w:rsidR="00F86A9C" w:rsidRPr="009D4148">
        <w:rPr>
          <w:szCs w:val="24"/>
        </w:rPr>
        <w:t xml:space="preserve">Cardinal Newman School </w:t>
      </w:r>
      <w:r w:rsidRPr="009D4148">
        <w:rPr>
          <w:szCs w:val="24"/>
        </w:rPr>
        <w:t>has a written record which clearly shows the centre is leading on the access arrangements process and is complying with its</w:t>
      </w:r>
      <w:r w:rsidR="00786918" w:rsidRPr="009D4148">
        <w:rPr>
          <w:szCs w:val="24"/>
        </w:rPr>
        <w:t xml:space="preserve"> </w:t>
      </w:r>
      <w:r w:rsidRPr="009D4148">
        <w:rPr>
          <w:iCs/>
        </w:rPr>
        <w:t>obligation to identify the need for, request and implement access arrangements</w:t>
      </w:r>
      <w:r w:rsidR="00227CC0" w:rsidRPr="009D4148">
        <w:rPr>
          <w:iCs/>
        </w:rPr>
        <w:t>.</w:t>
      </w:r>
    </w:p>
    <w:p w14:paraId="32008247" w14:textId="1786F509" w:rsidR="00786918" w:rsidRPr="009D4148" w:rsidRDefault="0041491B" w:rsidP="00786918">
      <w:pPr>
        <w:pStyle w:val="ListParagraph"/>
        <w:tabs>
          <w:tab w:val="left" w:pos="10490"/>
        </w:tabs>
        <w:spacing w:before="0"/>
        <w:ind w:right="-11"/>
        <w:jc w:val="right"/>
        <w:rPr>
          <w:sz w:val="20"/>
          <w:szCs w:val="20"/>
        </w:rPr>
      </w:pPr>
      <w:r w:rsidRPr="009D4148">
        <w:rPr>
          <w:sz w:val="20"/>
          <w:szCs w:val="20"/>
        </w:rPr>
        <w:t>(</w:t>
      </w:r>
      <w:r w:rsidR="006B2307" w:rsidRPr="009D4148">
        <w:rPr>
          <w:sz w:val="20"/>
          <w:szCs w:val="20"/>
        </w:rPr>
        <w:t xml:space="preserve">JCQ’s </w:t>
      </w:r>
      <w:hyperlink r:id="rId11" w:history="1">
        <w:r w:rsidR="00844861" w:rsidRPr="009D4148">
          <w:rPr>
            <w:rStyle w:val="Hyperlink"/>
            <w:rFonts w:cs="Arial"/>
            <w:color w:val="auto"/>
            <w:sz w:val="20"/>
            <w:szCs w:val="20"/>
          </w:rPr>
          <w:t>General Regulations for Approved Centres</w:t>
        </w:r>
      </w:hyperlink>
      <w:r w:rsidR="00844861" w:rsidRPr="009D4148">
        <w:rPr>
          <w:rFonts w:cs="Arial"/>
          <w:sz w:val="20"/>
          <w:szCs w:val="20"/>
        </w:rPr>
        <w:t xml:space="preserve">, </w:t>
      </w:r>
      <w:r w:rsidR="00844861" w:rsidRPr="009D4148">
        <w:rPr>
          <w:sz w:val="20"/>
          <w:szCs w:val="20"/>
        </w:rPr>
        <w:t>5.</w:t>
      </w:r>
      <w:r w:rsidR="00033626" w:rsidRPr="009D4148">
        <w:rPr>
          <w:sz w:val="20"/>
          <w:szCs w:val="20"/>
        </w:rPr>
        <w:t>4)</w:t>
      </w:r>
    </w:p>
    <w:p w14:paraId="5633BEFD" w14:textId="6962BB43" w:rsidR="00674055" w:rsidRPr="009D4148" w:rsidRDefault="00844861" w:rsidP="00786918">
      <w:pPr>
        <w:pStyle w:val="ListParagraph"/>
        <w:tabs>
          <w:tab w:val="left" w:pos="10490"/>
        </w:tabs>
        <w:spacing w:before="0"/>
        <w:ind w:right="-11"/>
        <w:jc w:val="right"/>
        <w:rPr>
          <w:sz w:val="20"/>
          <w:szCs w:val="20"/>
        </w:rPr>
      </w:pPr>
      <w:r w:rsidRPr="009D4148">
        <w:rPr>
          <w:sz w:val="20"/>
          <w:szCs w:val="20"/>
        </w:rPr>
        <w:t xml:space="preserve">This </w:t>
      </w:r>
      <w:r w:rsidR="00753F7F" w:rsidRPr="009D4148">
        <w:rPr>
          <w:sz w:val="20"/>
          <w:szCs w:val="20"/>
        </w:rPr>
        <w:t>document</w:t>
      </w:r>
      <w:r w:rsidRPr="009D4148">
        <w:rPr>
          <w:sz w:val="20"/>
          <w:szCs w:val="20"/>
        </w:rPr>
        <w:t xml:space="preserve"> is further referred to in this policy as </w:t>
      </w:r>
      <w:r w:rsidRPr="009D4148">
        <w:rPr>
          <w:rFonts w:cs="Arial"/>
          <w:sz w:val="20"/>
          <w:szCs w:val="20"/>
        </w:rPr>
        <w:t>GR</w:t>
      </w:r>
    </w:p>
    <w:p w14:paraId="73196432" w14:textId="6F562BD1" w:rsidR="00844861" w:rsidRPr="009D4148" w:rsidRDefault="00844861" w:rsidP="006B2307">
      <w:pPr>
        <w:tabs>
          <w:tab w:val="left" w:pos="10490"/>
        </w:tabs>
        <w:ind w:right="-11"/>
        <w:rPr>
          <w:rFonts w:eastAsia="Times New Roman"/>
        </w:rPr>
      </w:pPr>
      <w:r w:rsidRPr="009D4148">
        <w:rPr>
          <w:rFonts w:eastAsia="Times New Roman"/>
        </w:rPr>
        <w:t>This policy is maintained and held by SENCo</w:t>
      </w:r>
      <w:r w:rsidR="00786918" w:rsidRPr="009D4148">
        <w:rPr>
          <w:rFonts w:eastAsia="Times New Roman"/>
        </w:rPr>
        <w:t xml:space="preserve"> (or equivalent role)</w:t>
      </w:r>
      <w:r w:rsidRPr="009D4148">
        <w:rPr>
          <w:rFonts w:eastAsia="Times New Roman"/>
        </w:rPr>
        <w:t xml:space="preserve"> alongside the individual files</w:t>
      </w:r>
      <w:r w:rsidR="0065583E" w:rsidRPr="009D4148">
        <w:rPr>
          <w:rFonts w:eastAsia="Times New Roman"/>
        </w:rPr>
        <w:t>/e-folders</w:t>
      </w:r>
      <w:r w:rsidRPr="009D4148">
        <w:rPr>
          <w:rFonts w:eastAsia="Times New Roman"/>
        </w:rPr>
        <w:t xml:space="preserve"> of each access arrangements candidate. Each file</w:t>
      </w:r>
      <w:r w:rsidR="0065583E" w:rsidRPr="009D4148">
        <w:rPr>
          <w:rFonts w:eastAsia="Times New Roman"/>
        </w:rPr>
        <w:t>/e-folder</w:t>
      </w:r>
      <w:r w:rsidRPr="009D4148">
        <w:rPr>
          <w:rFonts w:eastAsia="Times New Roman"/>
        </w:rPr>
        <w:t xml:space="preserve"> contains detailed records of all the essential information that is required to be held according to the regulations. </w:t>
      </w:r>
    </w:p>
    <w:p w14:paraId="71F97C5B" w14:textId="31583D4F" w:rsidR="00614339" w:rsidRPr="009D4148" w:rsidRDefault="00614339" w:rsidP="002A2546">
      <w:pPr>
        <w:spacing w:before="0"/>
        <w:ind w:left="720"/>
        <w:rPr>
          <w:rFonts w:eastAsia="Times New Roman" w:cs="Times New Roman"/>
          <w:sz w:val="20"/>
          <w:szCs w:val="20"/>
        </w:rPr>
      </w:pPr>
      <w:r w:rsidRPr="009D4148">
        <w:rPr>
          <w:rFonts w:eastAsia="Times New Roman" w:cs="Times New Roman"/>
        </w:rPr>
        <w:t xml:space="preserve">Where the </w:t>
      </w:r>
      <w:r w:rsidR="00786918" w:rsidRPr="009D4148">
        <w:rPr>
          <w:rFonts w:eastAsia="Times New Roman"/>
        </w:rPr>
        <w:t xml:space="preserve">SENCo (or equivalent role) </w:t>
      </w:r>
      <w:r w:rsidRPr="009D4148">
        <w:rPr>
          <w:rFonts w:eastAsia="Times New Roman" w:cs="Times New Roman"/>
        </w:rPr>
        <w:t xml:space="preserve">is storing documentation electronically </w:t>
      </w:r>
      <w:r w:rsidR="00786918" w:rsidRPr="009D4148">
        <w:rPr>
          <w:rFonts w:eastAsia="Times New Roman" w:cs="Times New Roman"/>
        </w:rPr>
        <w:t>they</w:t>
      </w:r>
      <w:r w:rsidRPr="009D4148">
        <w:rPr>
          <w:rFonts w:eastAsia="Times New Roman" w:cs="Times New Roman"/>
        </w:rPr>
        <w:t xml:space="preserve"> </w:t>
      </w:r>
      <w:r w:rsidRPr="009D4148">
        <w:rPr>
          <w:rFonts w:eastAsia="Times New Roman" w:cs="Times New Roman"/>
          <w:b/>
          <w:bCs/>
        </w:rPr>
        <w:t>mus</w:t>
      </w:r>
      <w:r w:rsidRPr="009D4148">
        <w:rPr>
          <w:rFonts w:eastAsia="Times New Roman" w:cs="Times New Roman"/>
        </w:rPr>
        <w:t xml:space="preserve">t create an e-folder for each individual candidate. The candidate’s e-folder </w:t>
      </w:r>
      <w:r w:rsidRPr="009D4148">
        <w:rPr>
          <w:rFonts w:eastAsia="Times New Roman" w:cs="Times New Roman"/>
          <w:b/>
          <w:bCs/>
        </w:rPr>
        <w:t>must</w:t>
      </w:r>
      <w:r w:rsidRPr="009D4148">
        <w:rPr>
          <w:rFonts w:eastAsia="Times New Roman" w:cs="Times New Roman"/>
        </w:rPr>
        <w:t xml:space="preserve"> hold each of the required documents for inspection. </w:t>
      </w:r>
      <w:r w:rsidR="006B2307" w:rsidRPr="009D4148">
        <w:rPr>
          <w:rFonts w:eastAsia="Times New Roman" w:cs="Times New Roman"/>
          <w:sz w:val="20"/>
          <w:szCs w:val="20"/>
        </w:rPr>
        <w:t>(</w:t>
      </w:r>
      <w:r w:rsidR="006B2307" w:rsidRPr="009D4148">
        <w:rPr>
          <w:sz w:val="20"/>
          <w:szCs w:val="20"/>
        </w:rPr>
        <w:t>AA</w:t>
      </w:r>
      <w:r w:rsidR="00786918" w:rsidRPr="009D4148">
        <w:rPr>
          <w:rStyle w:val="Hyperlink"/>
          <w:color w:val="auto"/>
          <w:sz w:val="20"/>
          <w:szCs w:val="20"/>
          <w:u w:val="none"/>
        </w:rPr>
        <w:t>RA</w:t>
      </w:r>
      <w:r w:rsidR="006B2307" w:rsidRPr="009D4148">
        <w:rPr>
          <w:rFonts w:eastAsia="Times New Roman" w:cs="Times New Roman"/>
          <w:sz w:val="20"/>
          <w:szCs w:val="20"/>
        </w:rPr>
        <w:t xml:space="preserve"> 4.2)</w:t>
      </w:r>
    </w:p>
    <w:p w14:paraId="3025CACD" w14:textId="1BE1E048" w:rsidR="00844861" w:rsidRPr="009D4148" w:rsidRDefault="00844861" w:rsidP="006B2307">
      <w:r w:rsidRPr="009D4148">
        <w:t xml:space="preserve">The policy is annually reviewed to ensure that processes are carried out in accordance with the current JCQ </w:t>
      </w:r>
      <w:r w:rsidR="00DD2AC0" w:rsidRPr="009D4148">
        <w:t>document</w:t>
      </w:r>
      <w:r w:rsidRPr="009D4148">
        <w:t xml:space="preserve"> </w:t>
      </w:r>
      <w:r w:rsidR="0030181C" w:rsidRPr="009D4148">
        <w:t>‘</w:t>
      </w:r>
      <w:r w:rsidRPr="009D4148">
        <w:rPr>
          <w:rFonts w:cs="Arial"/>
          <w:bCs/>
        </w:rPr>
        <w:t>Adjustments</w:t>
      </w:r>
      <w:r w:rsidR="006846DB" w:rsidRPr="009D4148">
        <w:rPr>
          <w:rFonts w:cs="Arial"/>
          <w:bCs/>
        </w:rPr>
        <w:t xml:space="preserve"> </w:t>
      </w:r>
      <w:r w:rsidRPr="009D4148">
        <w:rPr>
          <w:rFonts w:cs="Arial"/>
          <w:bCs/>
        </w:rPr>
        <w:t>for candidates with disabilities and learning difficulties</w:t>
      </w:r>
      <w:r w:rsidRPr="009D4148">
        <w:t xml:space="preserve"> </w:t>
      </w:r>
      <w:r w:rsidR="009362F6" w:rsidRPr="009D4148">
        <w:t xml:space="preserve">- </w:t>
      </w:r>
      <w:r w:rsidRPr="009D4148">
        <w:rPr>
          <w:rFonts w:cs="Arial"/>
          <w:b/>
        </w:rPr>
        <w:t>Access Arrangements and Reasonable Adjustments</w:t>
      </w:r>
      <w:r w:rsidR="0030181C" w:rsidRPr="009D4148">
        <w:rPr>
          <w:rFonts w:cs="Arial"/>
          <w:bCs/>
        </w:rPr>
        <w:t>’</w:t>
      </w:r>
      <w:r w:rsidRPr="009D4148">
        <w:rPr>
          <w:rFonts w:cs="Arial"/>
          <w:bCs/>
        </w:rPr>
        <w:t>.</w:t>
      </w:r>
      <w:r w:rsidR="000C2701" w:rsidRPr="009D4148">
        <w:rPr>
          <w:rFonts w:cs="Arial"/>
        </w:rPr>
        <w:t xml:space="preserve"> </w:t>
      </w:r>
    </w:p>
    <w:p w14:paraId="34E1DF08" w14:textId="0DB387FE" w:rsidR="00844861" w:rsidRPr="009D4148" w:rsidRDefault="006B2307" w:rsidP="0030181C">
      <w:pPr>
        <w:jc w:val="right"/>
        <w:rPr>
          <w:rFonts w:cs="Arial"/>
          <w:sz w:val="20"/>
          <w:szCs w:val="20"/>
        </w:rPr>
      </w:pPr>
      <w:r w:rsidRPr="009D4148">
        <w:rPr>
          <w:rFonts w:cs="Arial"/>
          <w:bCs/>
          <w:sz w:val="20"/>
          <w:szCs w:val="20"/>
          <w:vertAlign w:val="superscript"/>
        </w:rPr>
        <w:t>1</w:t>
      </w:r>
      <w:r w:rsidR="00844861" w:rsidRPr="009D4148">
        <w:rPr>
          <w:rFonts w:cs="Arial"/>
          <w:bCs/>
          <w:sz w:val="20"/>
          <w:szCs w:val="20"/>
        </w:rPr>
        <w:t xml:space="preserve">This </w:t>
      </w:r>
      <w:r w:rsidR="00753F7F" w:rsidRPr="009D4148">
        <w:rPr>
          <w:rFonts w:cs="Arial"/>
          <w:bCs/>
          <w:sz w:val="20"/>
          <w:szCs w:val="20"/>
        </w:rPr>
        <w:t>document</w:t>
      </w:r>
      <w:r w:rsidR="00844861" w:rsidRPr="009D4148">
        <w:rPr>
          <w:rFonts w:cs="Arial"/>
          <w:bCs/>
          <w:sz w:val="20"/>
          <w:szCs w:val="20"/>
        </w:rPr>
        <w:t xml:space="preserve"> is further referred to in this policy as </w:t>
      </w:r>
      <w:r w:rsidR="00844861" w:rsidRPr="009D4148">
        <w:rPr>
          <w:rFonts w:cs="Arial"/>
          <w:sz w:val="20"/>
          <w:szCs w:val="20"/>
        </w:rPr>
        <w:t>AA</w:t>
      </w:r>
      <w:r w:rsidR="00DD2AC0" w:rsidRPr="009D4148">
        <w:rPr>
          <w:rFonts w:cs="Arial"/>
          <w:sz w:val="20"/>
          <w:szCs w:val="20"/>
        </w:rPr>
        <w:t>RA</w:t>
      </w:r>
    </w:p>
    <w:p w14:paraId="72C06444" w14:textId="6F149243" w:rsidR="0057135F" w:rsidRPr="009D4148" w:rsidRDefault="00BD76D4" w:rsidP="006B2307">
      <w:pPr>
        <w:pStyle w:val="Headinglevel1"/>
        <w:spacing w:before="240"/>
        <w:rPr>
          <w:color w:val="auto"/>
        </w:rPr>
      </w:pPr>
      <w:bookmarkStart w:id="32" w:name="_Toc239766070"/>
      <w:bookmarkStart w:id="33" w:name="_Toc490083854"/>
      <w:bookmarkStart w:id="34" w:name="_Toc496088793"/>
      <w:bookmarkStart w:id="35" w:name="_Toc523473884"/>
      <w:bookmarkStart w:id="36" w:name="_Toc22304700"/>
      <w:bookmarkStart w:id="37" w:name="_Toc22487028"/>
      <w:bookmarkStart w:id="38" w:name="_Toc22487147"/>
      <w:bookmarkStart w:id="39" w:name="_Toc443593739"/>
      <w:bookmarkStart w:id="40" w:name="_Toc466921640"/>
      <w:bookmarkEnd w:id="28"/>
      <w:bookmarkEnd w:id="29"/>
      <w:bookmarkEnd w:id="30"/>
      <w:r w:rsidRPr="009D4148">
        <w:rPr>
          <w:color w:val="auto"/>
        </w:rPr>
        <w:lastRenderedPageBreak/>
        <w:t>General</w:t>
      </w:r>
      <w:r w:rsidR="0057135F" w:rsidRPr="009D4148">
        <w:rPr>
          <w:color w:val="auto"/>
        </w:rPr>
        <w:t xml:space="preserve"> principles</w:t>
      </w:r>
      <w:bookmarkEnd w:id="32"/>
    </w:p>
    <w:p w14:paraId="6DA76891" w14:textId="51BB8DCA" w:rsidR="005B1EB6" w:rsidRPr="009D4148" w:rsidRDefault="005B1EB6" w:rsidP="005B1EB6">
      <w:r w:rsidRPr="009D4148">
        <w:t>The head of centre/senior leadership team will</w:t>
      </w:r>
      <w:r w:rsidR="00727752" w:rsidRPr="009D4148">
        <w:t xml:space="preserve"> </w:t>
      </w:r>
      <w:r w:rsidRPr="009D4148">
        <w:t xml:space="preserve">appoint a SENCo, or an equivalent member of staff, </w:t>
      </w:r>
      <w:r w:rsidR="009B7BA5" w:rsidRPr="009D4148">
        <w:t>to</w:t>
      </w:r>
      <w:r w:rsidRPr="009D4148">
        <w:t xml:space="preserve"> coordinate the access arrangements process within the centre and determine </w:t>
      </w:r>
      <w:r w:rsidR="00753F7F" w:rsidRPr="009D4148">
        <w:t xml:space="preserve">and implement </w:t>
      </w:r>
      <w:r w:rsidRPr="009D4148">
        <w:t xml:space="preserve">appropriate arrangements for candidates with learning difficulties </w:t>
      </w:r>
      <w:r w:rsidR="00753F7F" w:rsidRPr="009D4148">
        <w:t>or</w:t>
      </w:r>
      <w:r w:rsidRPr="009D4148">
        <w:t xml:space="preserve"> disabilities, </w:t>
      </w:r>
      <w:r w:rsidR="009B7BA5" w:rsidRPr="009D4148">
        <w:t>those</w:t>
      </w:r>
      <w:r w:rsidRPr="009D4148">
        <w:t xml:space="preserve"> for whom English is an additional language</w:t>
      </w:r>
      <w:r w:rsidR="009B7BA5" w:rsidRPr="009D4148">
        <w:t xml:space="preserve"> and</w:t>
      </w:r>
      <w:r w:rsidRPr="009D4148">
        <w:t xml:space="preserve"> those with a temporary illness or temporary injury. </w:t>
      </w:r>
      <w:r w:rsidRPr="009D4148">
        <w:rPr>
          <w:rFonts w:cs="Tahoma"/>
          <w:sz w:val="20"/>
          <w:szCs w:val="20"/>
        </w:rPr>
        <w:t>(GR 5.4)</w:t>
      </w:r>
      <w:r w:rsidRPr="009D4148">
        <w:t xml:space="preserve"> </w:t>
      </w:r>
    </w:p>
    <w:p w14:paraId="2FB50123" w14:textId="345EE0B0" w:rsidR="0057135F" w:rsidRPr="009D4148" w:rsidRDefault="0057135F" w:rsidP="006B2307">
      <w:pPr>
        <w:rPr>
          <w:rFonts w:eastAsia="Times New Roman" w:cs="Tahoma"/>
        </w:rPr>
      </w:pPr>
      <w:r w:rsidRPr="009D4148">
        <w:t xml:space="preserve">The principles for the centre to consider are detailed in </w:t>
      </w:r>
      <w:r w:rsidRPr="009D4148">
        <w:rPr>
          <w:rFonts w:cs="Arial"/>
        </w:rPr>
        <w:t>AA</w:t>
      </w:r>
      <w:r w:rsidR="00DD2AC0" w:rsidRPr="009D4148">
        <w:rPr>
          <w:rFonts w:cs="Arial"/>
        </w:rPr>
        <w:t>RA</w:t>
      </w:r>
      <w:r w:rsidRPr="009D4148">
        <w:rPr>
          <w:rFonts w:cs="Arial"/>
        </w:rPr>
        <w:t xml:space="preserve"> (4.2). These include:</w:t>
      </w:r>
    </w:p>
    <w:p w14:paraId="12E14EFB" w14:textId="08806BE2" w:rsidR="0057135F" w:rsidRPr="009D4148" w:rsidRDefault="0057135F" w:rsidP="005B1EB6">
      <w:pPr>
        <w:ind w:left="720"/>
        <w:rPr>
          <w:rFonts w:eastAsia="Times New Roman" w:cs="Tahoma"/>
        </w:rPr>
      </w:pPr>
      <w:r w:rsidRPr="009D4148">
        <w:rPr>
          <w:rFonts w:eastAsia="Times New Roman" w:cs="Tahoma"/>
        </w:rPr>
        <w:t>The purpose of an access arrangement</w:t>
      </w:r>
      <w:r w:rsidR="00EE6EAE" w:rsidRPr="009D4148">
        <w:rPr>
          <w:rFonts w:eastAsia="Times New Roman" w:cs="Tahoma"/>
        </w:rPr>
        <w:t>/reasonable adjustment</w:t>
      </w:r>
      <w:r w:rsidRPr="009D4148">
        <w:rPr>
          <w:rFonts w:eastAsia="Times New Roman" w:cs="Tahoma"/>
        </w:rPr>
        <w:t xml:space="preserve"> is to ensure, where possible, that barriers to assessment are removed for a disabled candidate</w:t>
      </w:r>
      <w:r w:rsidR="009B7BA5" w:rsidRPr="009D4148">
        <w:rPr>
          <w:rFonts w:eastAsia="Times New Roman" w:cs="Tahoma"/>
        </w:rPr>
        <w:t>,</w:t>
      </w:r>
      <w:r w:rsidRPr="009D4148">
        <w:rPr>
          <w:rFonts w:eastAsia="Times New Roman" w:cs="Tahoma"/>
        </w:rPr>
        <w:t xml:space="preserve"> preventing </w:t>
      </w:r>
      <w:r w:rsidR="0055448B" w:rsidRPr="009D4148">
        <w:rPr>
          <w:rFonts w:eastAsia="Times New Roman" w:cs="Tahoma"/>
        </w:rPr>
        <w:t>them</w:t>
      </w:r>
      <w:r w:rsidRPr="009D4148">
        <w:rPr>
          <w:rFonts w:eastAsia="Times New Roman" w:cs="Tahoma"/>
        </w:rPr>
        <w:t xml:space="preserve"> from being placed at a substantial disadvantage due to persistent and significant difficulties. The integrity of the assessment is maintained, whilst at the same time providing access to assessments for </w:t>
      </w:r>
      <w:r w:rsidR="00772091" w:rsidRPr="009D4148">
        <w:rPr>
          <w:rFonts w:eastAsia="Times New Roman" w:cs="Tahoma"/>
        </w:rPr>
        <w:t xml:space="preserve">a </w:t>
      </w:r>
      <w:r w:rsidRPr="009D4148">
        <w:rPr>
          <w:rFonts w:eastAsia="Times New Roman" w:cs="Tahoma"/>
        </w:rPr>
        <w:t xml:space="preserve">disabled candidate. </w:t>
      </w:r>
    </w:p>
    <w:p w14:paraId="5CF7BEB3" w14:textId="77777777" w:rsidR="004D1D51" w:rsidRPr="009D4148" w:rsidRDefault="0057135F" w:rsidP="004D1D51">
      <w:pPr>
        <w:ind w:left="720"/>
        <w:rPr>
          <w:rFonts w:eastAsia="Times New Roman" w:cs="Tahoma"/>
        </w:rPr>
      </w:pPr>
      <w:r w:rsidRPr="009D4148">
        <w:rPr>
          <w:rFonts w:eastAsia="Times New Roman" w:cs="Tahoma"/>
        </w:rPr>
        <w:t xml:space="preserve">The SENCo, or an equivalent member of staff, </w:t>
      </w:r>
      <w:r w:rsidRPr="009D4148">
        <w:rPr>
          <w:rFonts w:eastAsia="Times New Roman" w:cs="Tahoma"/>
          <w:b/>
          <w:bCs/>
        </w:rPr>
        <w:t xml:space="preserve">must </w:t>
      </w:r>
      <w:r w:rsidRPr="009D4148">
        <w:rPr>
          <w:rFonts w:eastAsia="Times New Roman" w:cs="Tahoma"/>
        </w:rPr>
        <w:t xml:space="preserve">ensure that the </w:t>
      </w:r>
      <w:r w:rsidRPr="009D4148">
        <w:rPr>
          <w:rFonts w:eastAsia="Times New Roman" w:cs="Times New Roman"/>
        </w:rPr>
        <w:t>p</w:t>
      </w:r>
      <w:r w:rsidRPr="009D4148">
        <w:rPr>
          <w:rFonts w:eastAsia="Times New Roman" w:cs="Tahoma"/>
        </w:rPr>
        <w:t>roposed access arrangement</w:t>
      </w:r>
      <w:r w:rsidR="00EE6EAE" w:rsidRPr="009D4148">
        <w:rPr>
          <w:rFonts w:eastAsia="Times New Roman" w:cs="Tahoma"/>
        </w:rPr>
        <w:t>/reasonable adjustment</w:t>
      </w:r>
      <w:r w:rsidRPr="009D4148">
        <w:rPr>
          <w:rFonts w:eastAsia="Times New Roman" w:cs="Tahoma"/>
        </w:rPr>
        <w:t xml:space="preserve"> does not </w:t>
      </w:r>
      <w:r w:rsidR="00EE6EAE" w:rsidRPr="009D4148">
        <w:rPr>
          <w:rFonts w:eastAsia="Times New Roman" w:cs="Tahoma"/>
        </w:rPr>
        <w:t xml:space="preserve">unfairly </w:t>
      </w:r>
      <w:r w:rsidRPr="009D4148">
        <w:rPr>
          <w:rFonts w:eastAsia="Times New Roman" w:cs="Tahoma"/>
        </w:rPr>
        <w:t>disadvantage or advantage the candidate.</w:t>
      </w:r>
    </w:p>
    <w:p w14:paraId="7759267B" w14:textId="77777777" w:rsidR="004D1D51" w:rsidRPr="009D4148" w:rsidRDefault="004D1D51" w:rsidP="004D1D51">
      <w:pPr>
        <w:ind w:left="720"/>
        <w:rPr>
          <w:rFonts w:eastAsia="Times New Roman" w:cs="Tahoma"/>
        </w:rPr>
      </w:pPr>
      <w:r w:rsidRPr="009D4148">
        <w:rPr>
          <w:rFonts w:eastAsia="Times New Roman" w:cs="Tahoma"/>
        </w:rPr>
        <w:t>Although access arrangements/adjustments are intended to allow access to assessments, they cannot be granted where they will compromise the assessment objectives of the specification in question.</w:t>
      </w:r>
    </w:p>
    <w:p w14:paraId="0AA7692A" w14:textId="36585F9F" w:rsidR="004D1D51" w:rsidRPr="009D4148" w:rsidRDefault="004D1D51" w:rsidP="004D1D51">
      <w:pPr>
        <w:ind w:left="720"/>
        <w:rPr>
          <w:rFonts w:eastAsia="Times New Roman" w:cs="Tahoma"/>
        </w:rPr>
      </w:pPr>
      <w:r w:rsidRPr="009D4148">
        <w:rPr>
          <w:rFonts w:cs="Tahoma"/>
        </w:rPr>
        <w:t>Candidates may not require the same access arrangements/reasonable adjustments in each specification. Subjects and their methods of assessments may vary, leading to different demands of the candidate. The need for access arrangements/reasonable adjustments must be considered on a subject-by-subject basis</w:t>
      </w:r>
    </w:p>
    <w:p w14:paraId="09449CF6" w14:textId="4BA58C0F" w:rsidR="0055448B" w:rsidRPr="009D4148" w:rsidRDefault="0055448B" w:rsidP="005B1EB6">
      <w:pPr>
        <w:ind w:left="720"/>
        <w:rPr>
          <w:rFonts w:eastAsia="Times New Roman" w:cs="Tahoma"/>
        </w:rPr>
      </w:pPr>
      <w:r w:rsidRPr="009D4148">
        <w:rPr>
          <w:rFonts w:eastAsia="Times New Roman" w:cs="Tahoma"/>
        </w:rPr>
        <w:t xml:space="preserve">A centre </w:t>
      </w:r>
      <w:r w:rsidRPr="009D4148">
        <w:rPr>
          <w:rFonts w:eastAsia="Times New Roman" w:cs="Tahoma"/>
          <w:b/>
          <w:bCs/>
        </w:rPr>
        <w:t xml:space="preserve">must </w:t>
      </w:r>
      <w:r w:rsidRPr="009D4148">
        <w:rPr>
          <w:rFonts w:eastAsia="Times New Roman" w:cs="Tahoma"/>
        </w:rPr>
        <w:t xml:space="preserve">make decisions on appropriate access arrangements for their candidates. Although professionals from other organisations may give advice, they </w:t>
      </w:r>
      <w:r w:rsidRPr="009D4148">
        <w:rPr>
          <w:rFonts w:eastAsia="Times New Roman" w:cs="Tahoma"/>
          <w:b/>
          <w:bCs/>
        </w:rPr>
        <w:t xml:space="preserve">cannot </w:t>
      </w:r>
      <w:r w:rsidRPr="009D4148">
        <w:rPr>
          <w:rFonts w:eastAsia="Times New Roman" w:cs="Tahoma"/>
        </w:rPr>
        <w:t xml:space="preserve">make the decision for the centre. They will not have a working knowledge of an individual candidate’s needs and how their difficulties impact in the classroom and/or in timed assessments. It is the responsibility of the SENCo to make appropriate and informed decisions based on the JCQ regulations. </w:t>
      </w:r>
    </w:p>
    <w:p w14:paraId="63147A57" w14:textId="70B32834" w:rsidR="00EE6EAE" w:rsidRPr="009D4148" w:rsidRDefault="00C062D4" w:rsidP="00C062D4">
      <w:pPr>
        <w:ind w:left="720"/>
        <w:rPr>
          <w:rFonts w:eastAsia="Times New Roman" w:cs="Tahoma"/>
        </w:rPr>
      </w:pPr>
      <w:r w:rsidRPr="009D4148">
        <w:rPr>
          <w:rFonts w:eastAsia="Times New Roman" w:cs="Times New Roman"/>
        </w:rPr>
        <w:t xml:space="preserve">Applications </w:t>
      </w:r>
      <w:r w:rsidR="00EE6EAE" w:rsidRPr="009D4148">
        <w:rPr>
          <w:rFonts w:eastAsia="Times New Roman" w:cs="Times New Roman"/>
        </w:rPr>
        <w:t xml:space="preserve">should be processed </w:t>
      </w:r>
      <w:r w:rsidRPr="009D4148">
        <w:t>at the start of or during the first year of a two-year course having firmly established a picture of need and normal way of working.</w:t>
      </w:r>
    </w:p>
    <w:p w14:paraId="0D991FE5" w14:textId="35B01C87" w:rsidR="00D50C6B" w:rsidRPr="009D4148" w:rsidRDefault="0057135F" w:rsidP="005B1EB6">
      <w:pPr>
        <w:ind w:left="720"/>
        <w:rPr>
          <w:rFonts w:eastAsia="Times New Roman" w:cs="Tahoma"/>
        </w:rPr>
      </w:pPr>
      <w:r w:rsidRPr="009D4148">
        <w:rPr>
          <w:rFonts w:eastAsia="Times New Roman" w:cs="Tahoma"/>
        </w:rPr>
        <w:t xml:space="preserve">Arrangements </w:t>
      </w:r>
      <w:r w:rsidRPr="009D4148">
        <w:rPr>
          <w:rFonts w:eastAsia="Times New Roman" w:cs="Tahoma"/>
          <w:b/>
          <w:bCs/>
        </w:rPr>
        <w:t>must</w:t>
      </w:r>
      <w:r w:rsidRPr="009D4148">
        <w:rPr>
          <w:rFonts w:eastAsia="Times New Roman" w:cs="Tahoma"/>
        </w:rPr>
        <w:t xml:space="preserve"> always be approved </w:t>
      </w:r>
      <w:r w:rsidRPr="009D4148">
        <w:rPr>
          <w:rFonts w:eastAsia="Times New Roman" w:cs="Tahoma"/>
          <w:b/>
          <w:bCs/>
        </w:rPr>
        <w:t>before</w:t>
      </w:r>
      <w:r w:rsidRPr="009D4148">
        <w:rPr>
          <w:rFonts w:eastAsia="Times New Roman" w:cs="Tahoma"/>
        </w:rPr>
        <w:t xml:space="preserve"> an examination or assessment. </w:t>
      </w:r>
    </w:p>
    <w:p w14:paraId="45BA912A" w14:textId="40C6A05D" w:rsidR="00D50C6B" w:rsidRPr="009D4148" w:rsidRDefault="0057135F" w:rsidP="005B1EB6">
      <w:pPr>
        <w:ind w:left="720"/>
        <w:rPr>
          <w:rFonts w:eastAsia="Times New Roman" w:cs="Tahoma"/>
        </w:rPr>
      </w:pPr>
      <w:r w:rsidRPr="009D4148">
        <w:rPr>
          <w:rFonts w:eastAsia="Times New Roman" w:cs="Tahoma"/>
        </w:rPr>
        <w:t xml:space="preserve">The arrangement(s) put in place </w:t>
      </w:r>
      <w:r w:rsidRPr="009D4148">
        <w:rPr>
          <w:rFonts w:eastAsia="Times New Roman" w:cs="Tahoma"/>
          <w:b/>
          <w:bCs/>
        </w:rPr>
        <w:t>must</w:t>
      </w:r>
      <w:r w:rsidRPr="009D4148">
        <w:rPr>
          <w:rFonts w:eastAsia="Times New Roman" w:cs="Tahoma"/>
        </w:rPr>
        <w:t xml:space="preserve"> reflect the support given to the candidate in the centr</w:t>
      </w:r>
      <w:r w:rsidR="00D50C6B" w:rsidRPr="009D4148">
        <w:rPr>
          <w:rFonts w:eastAsia="Times New Roman" w:cs="Tahoma"/>
        </w:rPr>
        <w:t>e.</w:t>
      </w:r>
    </w:p>
    <w:p w14:paraId="4DADE944" w14:textId="0BBEE33F" w:rsidR="00D50C6B" w:rsidRPr="009D4148" w:rsidRDefault="00D50C6B" w:rsidP="005B1EB6">
      <w:pPr>
        <w:ind w:left="720"/>
        <w:rPr>
          <w:rFonts w:eastAsia="Times New Roman" w:cs="Tahoma"/>
        </w:rPr>
      </w:pPr>
      <w:r w:rsidRPr="009D4148">
        <w:rPr>
          <w:rFonts w:cs="Tahoma"/>
        </w:rPr>
        <w:t xml:space="preserve">The candidate </w:t>
      </w:r>
      <w:r w:rsidRPr="009D4148">
        <w:rPr>
          <w:rFonts w:cs="Tahoma"/>
          <w:b/>
          <w:bCs/>
        </w:rPr>
        <w:t xml:space="preserve">must </w:t>
      </w:r>
      <w:r w:rsidRPr="009D4148">
        <w:rPr>
          <w:rFonts w:cs="Tahoma"/>
        </w:rPr>
        <w:t>have had appropriate opportunities to practise using the access arrangement(s)</w:t>
      </w:r>
      <w:r w:rsidR="00EE6EAE" w:rsidRPr="009D4148">
        <w:rPr>
          <w:rFonts w:cs="Tahoma"/>
        </w:rPr>
        <w:t>/reasonable adjustment(s)</w:t>
      </w:r>
      <w:r w:rsidRPr="009D4148">
        <w:rPr>
          <w:rFonts w:cs="Tahoma"/>
        </w:rPr>
        <w:t xml:space="preserve"> before </w:t>
      </w:r>
      <w:r w:rsidR="0055448B" w:rsidRPr="009D4148">
        <w:rPr>
          <w:rFonts w:cs="Tahoma"/>
        </w:rPr>
        <w:t>their</w:t>
      </w:r>
      <w:r w:rsidRPr="009D4148">
        <w:rPr>
          <w:rFonts w:cs="Tahoma"/>
        </w:rPr>
        <w:t xml:space="preserve"> first examination. </w:t>
      </w:r>
    </w:p>
    <w:p w14:paraId="58361776" w14:textId="59D371B9" w:rsidR="00844861" w:rsidRPr="009D4148" w:rsidRDefault="00033626" w:rsidP="006B2307">
      <w:pPr>
        <w:pStyle w:val="Headinglevel1"/>
        <w:spacing w:before="240"/>
        <w:rPr>
          <w:color w:val="auto"/>
        </w:rPr>
      </w:pPr>
      <w:bookmarkStart w:id="41" w:name="_Toc239766071"/>
      <w:r w:rsidRPr="009D4148">
        <w:rPr>
          <w:color w:val="auto"/>
        </w:rPr>
        <w:t>Equalities</w:t>
      </w:r>
      <w:r w:rsidR="00844861" w:rsidRPr="009D4148">
        <w:rPr>
          <w:color w:val="auto"/>
        </w:rPr>
        <w:t xml:space="preserve"> </w:t>
      </w:r>
      <w:r w:rsidR="00072C6F" w:rsidRPr="009D4148">
        <w:rPr>
          <w:color w:val="auto"/>
        </w:rPr>
        <w:t>P</w:t>
      </w:r>
      <w:r w:rsidR="00844861" w:rsidRPr="009D4148">
        <w:rPr>
          <w:color w:val="auto"/>
        </w:rPr>
        <w:t>olicy (</w:t>
      </w:r>
      <w:r w:rsidR="00D32BEF" w:rsidRPr="009D4148">
        <w:rPr>
          <w:color w:val="auto"/>
        </w:rPr>
        <w:t>E</w:t>
      </w:r>
      <w:r w:rsidR="00844861" w:rsidRPr="009D4148">
        <w:rPr>
          <w:color w:val="auto"/>
        </w:rPr>
        <w:t>xams)</w:t>
      </w:r>
      <w:bookmarkEnd w:id="33"/>
      <w:bookmarkEnd w:id="34"/>
      <w:bookmarkEnd w:id="35"/>
      <w:bookmarkEnd w:id="36"/>
      <w:bookmarkEnd w:id="37"/>
      <w:bookmarkEnd w:id="38"/>
      <w:bookmarkEnd w:id="41"/>
    </w:p>
    <w:p w14:paraId="2E2EF6BD" w14:textId="3FDD3916" w:rsidR="00844861" w:rsidRPr="009D4148" w:rsidRDefault="00844861" w:rsidP="006B2307">
      <w:pPr>
        <w:rPr>
          <w:szCs w:val="24"/>
        </w:rPr>
      </w:pPr>
      <w:r w:rsidRPr="009D4148">
        <w:rPr>
          <w:szCs w:val="24"/>
        </w:rPr>
        <w:t>A large part of the access arrangements</w:t>
      </w:r>
      <w:r w:rsidR="00EE6EAE" w:rsidRPr="009D4148">
        <w:rPr>
          <w:szCs w:val="24"/>
        </w:rPr>
        <w:t>/reasonable adjustments</w:t>
      </w:r>
      <w:r w:rsidRPr="009D4148">
        <w:rPr>
          <w:szCs w:val="24"/>
        </w:rPr>
        <w:t xml:space="preserve"> process is covered in the </w:t>
      </w:r>
      <w:r w:rsidR="00033626" w:rsidRPr="009D4148">
        <w:rPr>
          <w:szCs w:val="24"/>
        </w:rPr>
        <w:t>Equalities</w:t>
      </w:r>
      <w:r w:rsidRPr="009D4148">
        <w:rPr>
          <w:szCs w:val="24"/>
        </w:rPr>
        <w:t xml:space="preserve"> </w:t>
      </w:r>
      <w:r w:rsidR="0065583E" w:rsidRPr="009D4148">
        <w:rPr>
          <w:szCs w:val="24"/>
        </w:rPr>
        <w:t>P</w:t>
      </w:r>
      <w:r w:rsidRPr="009D4148">
        <w:rPr>
          <w:szCs w:val="24"/>
        </w:rPr>
        <w:t>olicy (</w:t>
      </w:r>
      <w:r w:rsidR="00F86A9C" w:rsidRPr="009D4148">
        <w:rPr>
          <w:szCs w:val="24"/>
        </w:rPr>
        <w:t>Appendix 4</w:t>
      </w:r>
      <w:r w:rsidRPr="009D4148">
        <w:rPr>
          <w:szCs w:val="24"/>
        </w:rPr>
        <w:t>) which covers staff roles and responsibilities in identifying the need for, requesting and implementing access arrangements and the conduct of exams.</w:t>
      </w:r>
    </w:p>
    <w:p w14:paraId="0EEFB832" w14:textId="4D9594A1" w:rsidR="00844861" w:rsidRPr="009D4148" w:rsidRDefault="00E420D5" w:rsidP="006B2307">
      <w:pPr>
        <w:rPr>
          <w:szCs w:val="24"/>
        </w:rPr>
      </w:pPr>
      <w:bookmarkStart w:id="42" w:name="_Toc443593725"/>
      <w:r w:rsidRPr="009D4148">
        <w:rPr>
          <w:szCs w:val="24"/>
        </w:rPr>
        <w:t>This policy</w:t>
      </w:r>
      <w:r w:rsidR="00844861" w:rsidRPr="009D4148">
        <w:rPr>
          <w:szCs w:val="24"/>
        </w:rPr>
        <w:t xml:space="preserve"> further covers the assessment process and related issues in more detail.</w:t>
      </w:r>
    </w:p>
    <w:p w14:paraId="1D7A11CF" w14:textId="77777777" w:rsidR="00844861" w:rsidRPr="009D4148" w:rsidRDefault="00844861" w:rsidP="006B2307">
      <w:pPr>
        <w:pStyle w:val="Headinglevel1"/>
        <w:spacing w:before="240"/>
        <w:rPr>
          <w:color w:val="auto"/>
        </w:rPr>
      </w:pPr>
      <w:bookmarkStart w:id="43" w:name="_Toc466921631"/>
      <w:bookmarkStart w:id="44" w:name="_Toc490083855"/>
      <w:bookmarkStart w:id="45" w:name="_Toc496088794"/>
      <w:bookmarkStart w:id="46" w:name="_Toc523473885"/>
      <w:bookmarkStart w:id="47" w:name="_Toc22304701"/>
      <w:bookmarkStart w:id="48" w:name="_Toc22487029"/>
      <w:bookmarkStart w:id="49" w:name="_Toc22487148"/>
      <w:bookmarkStart w:id="50" w:name="_Toc239766072"/>
      <w:r w:rsidRPr="009D4148">
        <w:rPr>
          <w:color w:val="auto"/>
        </w:rPr>
        <w:t>The assessment process</w:t>
      </w:r>
      <w:bookmarkEnd w:id="42"/>
      <w:bookmarkEnd w:id="43"/>
      <w:bookmarkEnd w:id="44"/>
      <w:bookmarkEnd w:id="45"/>
      <w:bookmarkEnd w:id="46"/>
      <w:bookmarkEnd w:id="47"/>
      <w:bookmarkEnd w:id="48"/>
      <w:bookmarkEnd w:id="49"/>
      <w:bookmarkEnd w:id="50"/>
    </w:p>
    <w:p w14:paraId="6F09FC27" w14:textId="390E0648" w:rsidR="00844861" w:rsidRPr="009D4148" w:rsidRDefault="00844861" w:rsidP="006B2307">
      <w:pPr>
        <w:rPr>
          <w:rFonts w:cs="Arial"/>
        </w:rPr>
      </w:pPr>
      <w:r w:rsidRPr="009D4148">
        <w:rPr>
          <w:szCs w:val="24"/>
        </w:rPr>
        <w:t xml:space="preserve">Assessments are carried out by an assessor(s) appointed by the head of centre.  The assessor(s) is (are) appropriately qualified </w:t>
      </w:r>
      <w:r w:rsidRPr="009D4148">
        <w:t xml:space="preserve">as required by JCQ regulations in </w:t>
      </w:r>
      <w:r w:rsidRPr="009D4148">
        <w:rPr>
          <w:rFonts w:cs="Arial"/>
        </w:rPr>
        <w:t>AA</w:t>
      </w:r>
      <w:r w:rsidR="0055448B" w:rsidRPr="009D4148">
        <w:rPr>
          <w:rFonts w:cs="Arial"/>
        </w:rPr>
        <w:t>RA</w:t>
      </w:r>
      <w:r w:rsidR="008D2129" w:rsidRPr="009D4148">
        <w:rPr>
          <w:rStyle w:val="Hyperlink"/>
          <w:rFonts w:cs="Arial"/>
          <w:color w:val="auto"/>
          <w:u w:val="none"/>
        </w:rPr>
        <w:t xml:space="preserve"> </w:t>
      </w:r>
      <w:r w:rsidRPr="009D4148">
        <w:rPr>
          <w:rFonts w:cs="Arial"/>
        </w:rPr>
        <w:t>7.3.</w:t>
      </w:r>
    </w:p>
    <w:p w14:paraId="6D1B48B8" w14:textId="77777777" w:rsidR="00844861" w:rsidRPr="009D4148" w:rsidRDefault="00844861" w:rsidP="006B2307">
      <w:pPr>
        <w:pStyle w:val="Headinglevel2"/>
        <w:spacing w:before="240" w:after="120"/>
        <w:rPr>
          <w:color w:val="auto"/>
        </w:rPr>
      </w:pPr>
      <w:bookmarkStart w:id="51" w:name="_Toc490083856"/>
      <w:bookmarkStart w:id="52" w:name="_Toc496088795"/>
      <w:bookmarkStart w:id="53" w:name="_Toc523473886"/>
      <w:bookmarkStart w:id="54" w:name="_Toc22304702"/>
      <w:bookmarkStart w:id="55" w:name="_Toc22487030"/>
      <w:bookmarkStart w:id="56" w:name="_Toc22487149"/>
      <w:bookmarkStart w:id="57" w:name="_Toc239766073"/>
      <w:r w:rsidRPr="009D4148">
        <w:rPr>
          <w:color w:val="auto"/>
        </w:rPr>
        <w:t>The qualification(s) of the current assessor(s)</w:t>
      </w:r>
      <w:bookmarkEnd w:id="51"/>
      <w:bookmarkEnd w:id="52"/>
      <w:bookmarkEnd w:id="53"/>
      <w:bookmarkEnd w:id="54"/>
      <w:bookmarkEnd w:id="55"/>
      <w:bookmarkEnd w:id="56"/>
      <w:bookmarkEnd w:id="57"/>
      <w:r w:rsidRPr="009D4148">
        <w:rPr>
          <w:color w:val="auto"/>
        </w:rPr>
        <w:t xml:space="preserve"> </w:t>
      </w:r>
    </w:p>
    <w:tbl>
      <w:tblPr>
        <w:tblStyle w:val="TableGrid"/>
        <w:tblW w:w="0" w:type="auto"/>
        <w:tblInd w:w="720" w:type="dxa"/>
        <w:tblLook w:val="04A0" w:firstRow="1" w:lastRow="0" w:firstColumn="1" w:lastColumn="0" w:noHBand="0" w:noVBand="1"/>
      </w:tblPr>
      <w:tblGrid>
        <w:gridCol w:w="9322"/>
      </w:tblGrid>
      <w:tr w:rsidR="009D4148" w:rsidRPr="009D4148" w14:paraId="03D89CA1" w14:textId="77777777" w:rsidTr="00377406">
        <w:tc>
          <w:tcPr>
            <w:tcW w:w="9548" w:type="dxa"/>
          </w:tcPr>
          <w:p w14:paraId="4AC1B20E" w14:textId="347E8D03" w:rsidR="00844861" w:rsidRPr="009D4148" w:rsidRDefault="00F86A9C" w:rsidP="006B2307">
            <w:pPr>
              <w:rPr>
                <w:rFonts w:cs="Arial"/>
                <w:bCs/>
                <w:i/>
              </w:rPr>
            </w:pPr>
            <w:r w:rsidRPr="009D4148">
              <w:t>Certificate of Psychometric Testing, Assessment &amp; Access Arrangements (CPT3A)</w:t>
            </w:r>
          </w:p>
        </w:tc>
      </w:tr>
    </w:tbl>
    <w:p w14:paraId="27FD824A" w14:textId="17C11CEB" w:rsidR="00844861" w:rsidRPr="009D4148" w:rsidRDefault="00844861" w:rsidP="006B2307">
      <w:pPr>
        <w:pStyle w:val="Headinglevel2"/>
        <w:spacing w:before="240" w:after="120"/>
        <w:rPr>
          <w:color w:val="auto"/>
        </w:rPr>
      </w:pPr>
      <w:bookmarkStart w:id="58" w:name="_Toc523473887"/>
      <w:bookmarkStart w:id="59" w:name="_Toc22304703"/>
      <w:bookmarkStart w:id="60" w:name="_Toc22487031"/>
      <w:bookmarkStart w:id="61" w:name="_Toc22487150"/>
      <w:bookmarkStart w:id="62" w:name="_Toc239766074"/>
      <w:bookmarkStart w:id="63" w:name="_Toc466921632"/>
      <w:bookmarkStart w:id="64" w:name="_Toc490083857"/>
      <w:bookmarkStart w:id="65" w:name="_Toc496088796"/>
      <w:r w:rsidRPr="009D4148">
        <w:rPr>
          <w:color w:val="auto"/>
        </w:rPr>
        <w:lastRenderedPageBreak/>
        <w:t>Appointment of assessors</w:t>
      </w:r>
      <w:bookmarkEnd w:id="58"/>
      <w:bookmarkEnd w:id="59"/>
      <w:bookmarkEnd w:id="60"/>
      <w:bookmarkEnd w:id="61"/>
      <w:bookmarkEnd w:id="62"/>
    </w:p>
    <w:p w14:paraId="437C1465" w14:textId="14BF7D12" w:rsidR="00844861" w:rsidRPr="009D4148" w:rsidRDefault="00844861" w:rsidP="006B2307">
      <w:r w:rsidRPr="009D4148">
        <w:t xml:space="preserve">At the point an assessor is engaged/employed in the centre, evidence of the assessor’s qualification is obtained and checked against the current requirements in </w:t>
      </w:r>
      <w:r w:rsidRPr="009D4148">
        <w:rPr>
          <w:rFonts w:cs="Arial"/>
        </w:rPr>
        <w:t>AA</w:t>
      </w:r>
      <w:r w:rsidR="0055448B" w:rsidRPr="009D4148">
        <w:rPr>
          <w:rFonts w:cs="Arial"/>
        </w:rPr>
        <w:t>RA</w:t>
      </w:r>
      <w:r w:rsidRPr="009D4148">
        <w:t xml:space="preserve">. This process is carried out prior to the assessor undertaking any assessment of a candidate. </w:t>
      </w:r>
    </w:p>
    <w:p w14:paraId="0A27336C" w14:textId="77777777" w:rsidR="00844861" w:rsidRPr="009D4148" w:rsidRDefault="00844861" w:rsidP="006B2307">
      <w:pPr>
        <w:rPr>
          <w:b/>
          <w:szCs w:val="24"/>
        </w:rPr>
      </w:pPr>
      <w:r w:rsidRPr="009D4148">
        <w:rPr>
          <w:b/>
          <w:szCs w:val="24"/>
        </w:rPr>
        <w:t>Checking the qualification(s) of the assessor(s)</w:t>
      </w:r>
      <w:bookmarkEnd w:id="63"/>
      <w:bookmarkEnd w:id="64"/>
      <w:bookmarkEnd w:id="65"/>
      <w:r w:rsidRPr="009D4148">
        <w:rPr>
          <w:b/>
          <w:szCs w:val="24"/>
        </w:rPr>
        <w:t xml:space="preserve"> </w:t>
      </w:r>
    </w:p>
    <w:tbl>
      <w:tblPr>
        <w:tblStyle w:val="TableGrid"/>
        <w:tblW w:w="9340" w:type="dxa"/>
        <w:tblInd w:w="720" w:type="dxa"/>
        <w:tblLook w:val="04A0" w:firstRow="1" w:lastRow="0" w:firstColumn="1" w:lastColumn="0" w:noHBand="0" w:noVBand="1"/>
      </w:tblPr>
      <w:tblGrid>
        <w:gridCol w:w="9340"/>
      </w:tblGrid>
      <w:tr w:rsidR="009D4148" w:rsidRPr="009D4148" w14:paraId="0BCDB365" w14:textId="77777777" w:rsidTr="00EB54FB">
        <w:tc>
          <w:tcPr>
            <w:tcW w:w="9340" w:type="dxa"/>
          </w:tcPr>
          <w:p w14:paraId="518F9180" w14:textId="13C02BD9" w:rsidR="00844861" w:rsidRPr="009D4148" w:rsidRDefault="00F86A9C" w:rsidP="006C2F6F">
            <w:pPr>
              <w:rPr>
                <w:rFonts w:cs="Arial"/>
              </w:rPr>
            </w:pPr>
            <w:r w:rsidRPr="009D4148">
              <w:rPr>
                <w:rStyle w:val="normaltextrun"/>
                <w:rFonts w:cs="Tahoma"/>
                <w:shd w:val="clear" w:color="auto" w:fill="FFFFFF"/>
              </w:rPr>
              <w:t>At the point an assessor is engaged/employed at Cardinal Newman School: • Evidence of the assessor’s qualification is obtained and checked against the current requirements (AA 7.3) • This process is carried out prior to the assessor undertaking any assessment of a candidate (AA 7.3) A photocopy of the assessor's certificate(s) (or a printout of screenshot of HCPC or SASC registration, or screenshot of other relevant qualification listing) is kept on file (AA 7.3) </w:t>
            </w:r>
            <w:r w:rsidRPr="009D4148">
              <w:rPr>
                <w:rStyle w:val="eop"/>
                <w:rFonts w:cs="Tahoma"/>
                <w:shd w:val="clear" w:color="auto" w:fill="FFFFFF"/>
              </w:rPr>
              <w:t> </w:t>
            </w:r>
          </w:p>
        </w:tc>
      </w:tr>
    </w:tbl>
    <w:p w14:paraId="44FB6806" w14:textId="0F2C22D4" w:rsidR="00844861" w:rsidRPr="009D4148" w:rsidRDefault="00844861" w:rsidP="006B2307">
      <w:pPr>
        <w:rPr>
          <w:b/>
          <w:szCs w:val="24"/>
        </w:rPr>
      </w:pPr>
      <w:bookmarkStart w:id="66" w:name="_Toc466921633"/>
      <w:bookmarkStart w:id="67" w:name="_Toc490083858"/>
      <w:bookmarkStart w:id="68" w:name="_Toc496088797"/>
      <w:r w:rsidRPr="009D4148">
        <w:rPr>
          <w:b/>
          <w:szCs w:val="24"/>
        </w:rPr>
        <w:t xml:space="preserve">Reporting the appointment </w:t>
      </w:r>
      <w:r w:rsidR="006C2F6F" w:rsidRPr="009D4148">
        <w:rPr>
          <w:b/>
          <w:szCs w:val="24"/>
        </w:rPr>
        <w:t>of assessors</w:t>
      </w:r>
    </w:p>
    <w:tbl>
      <w:tblPr>
        <w:tblStyle w:val="TableGrid"/>
        <w:tblW w:w="9340" w:type="dxa"/>
        <w:tblInd w:w="720" w:type="dxa"/>
        <w:tblLook w:val="04A0" w:firstRow="1" w:lastRow="0" w:firstColumn="1" w:lastColumn="0" w:noHBand="0" w:noVBand="1"/>
      </w:tblPr>
      <w:tblGrid>
        <w:gridCol w:w="9340"/>
      </w:tblGrid>
      <w:tr w:rsidR="009D4148" w:rsidRPr="009D4148" w14:paraId="47FE5905" w14:textId="77777777" w:rsidTr="00EB54FB">
        <w:tc>
          <w:tcPr>
            <w:tcW w:w="9340" w:type="dxa"/>
          </w:tcPr>
          <w:p w14:paraId="1FE4BDA8" w14:textId="77777777" w:rsidR="00F86A9C" w:rsidRPr="00F86A9C" w:rsidRDefault="00F86A9C" w:rsidP="00F86A9C">
            <w:pPr>
              <w:numPr>
                <w:ilvl w:val="0"/>
                <w:numId w:val="32"/>
              </w:numPr>
              <w:spacing w:before="0" w:after="0"/>
              <w:ind w:left="360" w:firstLine="0"/>
              <w:textAlignment w:val="baseline"/>
              <w:rPr>
                <w:rFonts w:eastAsia="Times New Roman" w:cs="Tahoma"/>
              </w:rPr>
            </w:pPr>
            <w:r w:rsidRPr="009D4148">
              <w:rPr>
                <w:rFonts w:eastAsia="Times New Roman" w:cs="Tahoma"/>
              </w:rPr>
              <w:t>Evidence that the assessor(s) is/are suitably qualified is held on file for inspection purposes (AA 7.4)  </w:t>
            </w:r>
          </w:p>
          <w:p w14:paraId="254CA54F" w14:textId="3808E720" w:rsidR="00F86A9C" w:rsidRPr="00F86A9C" w:rsidRDefault="00F86A9C" w:rsidP="00F86A9C">
            <w:pPr>
              <w:numPr>
                <w:ilvl w:val="0"/>
                <w:numId w:val="33"/>
              </w:numPr>
              <w:spacing w:before="0" w:after="0"/>
              <w:ind w:left="360" w:firstLine="0"/>
              <w:textAlignment w:val="baseline"/>
              <w:rPr>
                <w:rFonts w:eastAsia="Times New Roman" w:cs="Tahoma"/>
              </w:rPr>
            </w:pPr>
            <w:r w:rsidRPr="009D4148">
              <w:rPr>
                <w:rFonts w:eastAsia="Times New Roman" w:cs="Tahoma"/>
              </w:rPr>
              <w:t xml:space="preserve">When requested, the evidence will be presented to the JCQ Centre Inspector by </w:t>
            </w:r>
            <w:r w:rsidRPr="009D4148">
              <w:rPr>
                <w:rFonts w:eastAsia="Times New Roman" w:cs="Tahoma"/>
              </w:rPr>
              <w:t xml:space="preserve">the </w:t>
            </w:r>
            <w:proofErr w:type="spellStart"/>
            <w:r w:rsidRPr="009D4148">
              <w:rPr>
                <w:rFonts w:eastAsia="Times New Roman" w:cs="Tahoma"/>
              </w:rPr>
              <w:t>SENCo</w:t>
            </w:r>
            <w:proofErr w:type="spellEnd"/>
            <w:r w:rsidRPr="009D4148">
              <w:rPr>
                <w:rFonts w:eastAsia="Times New Roman" w:cs="Tahoma"/>
              </w:rPr>
              <w:t xml:space="preserve">.  In the case of appropriately qualified psychologists (registered with the Health &amp; Care Professions Council), or specialist assessors holding a current </w:t>
            </w:r>
            <w:proofErr w:type="spellStart"/>
            <w:r w:rsidRPr="009D4148">
              <w:rPr>
                <w:rFonts w:eastAsia="Times New Roman" w:cs="Tahoma"/>
              </w:rPr>
              <w:t>SpLD</w:t>
            </w:r>
            <w:proofErr w:type="spellEnd"/>
            <w:r w:rsidRPr="009D4148">
              <w:rPr>
                <w:rFonts w:eastAsia="Times New Roman" w:cs="Tahoma"/>
              </w:rPr>
              <w:t xml:space="preserve"> Assessment Practising Certificate, who are directly employed within the centre, there is no need to record the names of these individuals within Access • arrangements online. (AA 7.4)  </w:t>
            </w:r>
          </w:p>
          <w:p w14:paraId="086E81EC" w14:textId="77777777" w:rsidR="00F86A9C" w:rsidRPr="00F86A9C" w:rsidRDefault="00F86A9C" w:rsidP="00F86A9C">
            <w:pPr>
              <w:numPr>
                <w:ilvl w:val="0"/>
                <w:numId w:val="34"/>
              </w:numPr>
              <w:spacing w:before="0" w:after="0"/>
              <w:ind w:left="360" w:firstLine="0"/>
              <w:textAlignment w:val="baseline"/>
              <w:rPr>
                <w:rFonts w:eastAsia="Times New Roman" w:cs="Tahoma"/>
              </w:rPr>
            </w:pPr>
            <w:r w:rsidRPr="009D4148">
              <w:rPr>
                <w:rFonts w:eastAsia="Times New Roman" w:cs="Tahoma"/>
              </w:rPr>
              <w:t>The names of all other assessors, who are assessing candidates studying qualifications as covered by AA must be entered into Access arrangements online to confirm their status (AA 7.4) </w:t>
            </w:r>
          </w:p>
          <w:p w14:paraId="59485C00" w14:textId="1ABB5626" w:rsidR="00844861" w:rsidRPr="009D4148" w:rsidRDefault="00844861" w:rsidP="006B2307"/>
        </w:tc>
      </w:tr>
    </w:tbl>
    <w:p w14:paraId="03A9F9AD" w14:textId="77777777" w:rsidR="00844861" w:rsidRPr="009D4148" w:rsidRDefault="00844861" w:rsidP="006B2307">
      <w:pPr>
        <w:pStyle w:val="Headinglevel2"/>
        <w:spacing w:before="240" w:after="120" w:line="276" w:lineRule="auto"/>
        <w:rPr>
          <w:color w:val="auto"/>
        </w:rPr>
      </w:pPr>
      <w:bookmarkStart w:id="69" w:name="_Toc523473888"/>
      <w:bookmarkStart w:id="70" w:name="_Toc22304704"/>
      <w:bookmarkStart w:id="71" w:name="_Toc22487032"/>
      <w:bookmarkStart w:id="72" w:name="_Toc22487151"/>
      <w:bookmarkStart w:id="73" w:name="_Toc239766075"/>
      <w:r w:rsidRPr="009D4148">
        <w:rPr>
          <w:color w:val="auto"/>
        </w:rPr>
        <w:t>Process for the assessment of a candidate’s learning difficulties by an assessor</w:t>
      </w:r>
      <w:bookmarkEnd w:id="69"/>
      <w:bookmarkEnd w:id="70"/>
      <w:bookmarkEnd w:id="71"/>
      <w:bookmarkEnd w:id="72"/>
      <w:bookmarkEnd w:id="73"/>
      <w:r w:rsidRPr="009D4148">
        <w:rPr>
          <w:color w:val="auto"/>
        </w:rPr>
        <w:t xml:space="preserve"> </w:t>
      </w:r>
    </w:p>
    <w:tbl>
      <w:tblPr>
        <w:tblStyle w:val="TableGrid"/>
        <w:tblW w:w="0" w:type="auto"/>
        <w:tblInd w:w="720" w:type="dxa"/>
        <w:tblLook w:val="04A0" w:firstRow="1" w:lastRow="0" w:firstColumn="1" w:lastColumn="0" w:noHBand="0" w:noVBand="1"/>
      </w:tblPr>
      <w:tblGrid>
        <w:gridCol w:w="9322"/>
      </w:tblGrid>
      <w:tr w:rsidR="009D4148" w:rsidRPr="009D4148" w14:paraId="6D86E4E1" w14:textId="77777777" w:rsidTr="00377406">
        <w:tc>
          <w:tcPr>
            <w:tcW w:w="9548" w:type="dxa"/>
          </w:tcPr>
          <w:p w14:paraId="0CEE4D7B" w14:textId="77777777" w:rsidR="00F86A9C" w:rsidRPr="00F86A9C" w:rsidRDefault="00F86A9C" w:rsidP="00F86A9C">
            <w:pPr>
              <w:spacing w:before="0" w:after="0"/>
              <w:textAlignment w:val="baseline"/>
              <w:rPr>
                <w:rFonts w:ascii="Segoe UI" w:eastAsia="Times New Roman" w:hAnsi="Segoe UI" w:cs="Segoe UI"/>
                <w:sz w:val="18"/>
                <w:szCs w:val="18"/>
              </w:rPr>
            </w:pPr>
            <w:r w:rsidRPr="009D4148">
              <w:rPr>
                <w:rFonts w:eastAsia="Times New Roman" w:cs="Tahoma"/>
              </w:rPr>
              <w:t>Cardinal Newman Catholic School confirms: </w:t>
            </w:r>
          </w:p>
          <w:p w14:paraId="2D1F16AA" w14:textId="77777777" w:rsidR="00F86A9C" w:rsidRPr="00F86A9C" w:rsidRDefault="00F86A9C" w:rsidP="00F86A9C">
            <w:pPr>
              <w:numPr>
                <w:ilvl w:val="0"/>
                <w:numId w:val="35"/>
              </w:numPr>
              <w:spacing w:before="0" w:after="0"/>
              <w:ind w:left="360" w:firstLine="0"/>
              <w:textAlignment w:val="baseline"/>
              <w:rPr>
                <w:rFonts w:eastAsia="Times New Roman" w:cs="Tahoma"/>
              </w:rPr>
            </w:pPr>
            <w:r w:rsidRPr="009D4148">
              <w:rPr>
                <w:rFonts w:eastAsia="Times New Roman" w:cs="Tahoma"/>
              </w:rPr>
              <w:t>Guidelines for the assessment of the candidate’s learning difficulties by an assessor will be followed and Form 8 (JCQ/AA/LD - Profile of Learning Difficulties) will be completed (AA 7.5, 7.6) • •  </w:t>
            </w:r>
          </w:p>
          <w:p w14:paraId="1CB54D54" w14:textId="77777777" w:rsidR="00F86A9C" w:rsidRPr="00F86A9C" w:rsidRDefault="00F86A9C" w:rsidP="00F86A9C">
            <w:pPr>
              <w:numPr>
                <w:ilvl w:val="0"/>
                <w:numId w:val="36"/>
              </w:numPr>
              <w:spacing w:before="0" w:after="0"/>
              <w:ind w:left="360" w:firstLine="0"/>
              <w:textAlignment w:val="baseline"/>
              <w:rPr>
                <w:rFonts w:eastAsia="Times New Roman" w:cs="Tahoma"/>
              </w:rPr>
            </w:pPr>
            <w:r w:rsidRPr="009D4148">
              <w:rPr>
                <w:rFonts w:eastAsia="Times New Roman" w:cs="Tahoma"/>
              </w:rPr>
              <w:t>Arrangements must be made for the candidate to be assessed by the centre's appointed assessor (AA 7.5) Assessors must personally conduct the assessments. They must not sign off assessments carried out by another professional (AA 7.5)  </w:t>
            </w:r>
          </w:p>
          <w:p w14:paraId="7264539F" w14:textId="77777777" w:rsidR="00F86A9C" w:rsidRPr="00F86A9C" w:rsidRDefault="00F86A9C" w:rsidP="00F86A9C">
            <w:pPr>
              <w:numPr>
                <w:ilvl w:val="0"/>
                <w:numId w:val="37"/>
              </w:numPr>
              <w:spacing w:before="0" w:after="0"/>
              <w:ind w:left="360" w:firstLine="0"/>
              <w:textAlignment w:val="baseline"/>
              <w:rPr>
                <w:rFonts w:eastAsia="Times New Roman" w:cs="Tahoma"/>
              </w:rPr>
            </w:pPr>
            <w:r w:rsidRPr="009D4148">
              <w:rPr>
                <w:rFonts w:eastAsia="Times New Roman" w:cs="Tahoma"/>
              </w:rPr>
              <w:t>The assessor must carry out tests which are relevant to support the application (AA 7.5) A privately commissioned assessment carried out without prior consultation with the centre cannot be used to award access arrangements (AA 7.3)  </w:t>
            </w:r>
          </w:p>
          <w:p w14:paraId="23862D5C" w14:textId="3E948008" w:rsidR="00844861" w:rsidRPr="009D4148" w:rsidRDefault="00F86A9C" w:rsidP="00F86A9C">
            <w:pPr>
              <w:numPr>
                <w:ilvl w:val="0"/>
                <w:numId w:val="38"/>
              </w:numPr>
              <w:spacing w:before="0" w:after="0"/>
              <w:ind w:left="360" w:firstLine="0"/>
              <w:textAlignment w:val="baseline"/>
              <w:rPr>
                <w:rFonts w:cs="Arial"/>
              </w:rPr>
            </w:pPr>
            <w:r w:rsidRPr="009D4148">
              <w:rPr>
                <w:rFonts w:eastAsia="Times New Roman" w:cs="Tahoma"/>
              </w:rPr>
              <w:t>Relevant staff working within the centre should always carefully consider any privately commissioned assessment to see whether the process of gathering a picture of need, demonstrating normal way of working within the centre and ultimately assessing the candidate themselves should be instigated (AA 7.3) </w:t>
            </w:r>
          </w:p>
        </w:tc>
      </w:tr>
    </w:tbl>
    <w:p w14:paraId="59AA4706" w14:textId="6D24F8F9" w:rsidR="009747C7" w:rsidRPr="009D4148" w:rsidRDefault="005D0056" w:rsidP="006B2307">
      <w:pPr>
        <w:pStyle w:val="Headinglevel2"/>
        <w:spacing w:before="240" w:after="120" w:line="276" w:lineRule="auto"/>
        <w:rPr>
          <w:i/>
          <w:color w:val="auto"/>
        </w:rPr>
      </w:pPr>
      <w:bookmarkStart w:id="74" w:name="_Toc443593728"/>
      <w:bookmarkStart w:id="75" w:name="_Toc466921635"/>
      <w:bookmarkStart w:id="76" w:name="_Toc490083860"/>
      <w:bookmarkStart w:id="77" w:name="_Toc496088799"/>
      <w:bookmarkStart w:id="78" w:name="_Toc523473889"/>
      <w:bookmarkStart w:id="79" w:name="_Toc22304705"/>
      <w:bookmarkStart w:id="80" w:name="_Toc22487033"/>
      <w:bookmarkStart w:id="81" w:name="_Toc22487152"/>
      <w:bookmarkStart w:id="82" w:name="_Toc239766076"/>
      <w:bookmarkEnd w:id="66"/>
      <w:bookmarkEnd w:id="67"/>
      <w:bookmarkEnd w:id="68"/>
      <w:r w:rsidRPr="009D4148">
        <w:rPr>
          <w:color w:val="auto"/>
        </w:rPr>
        <w:t>P</w:t>
      </w:r>
      <w:r w:rsidR="00844861" w:rsidRPr="009D4148">
        <w:rPr>
          <w:color w:val="auto"/>
        </w:rPr>
        <w:t>icture of need</w:t>
      </w:r>
      <w:bookmarkEnd w:id="74"/>
      <w:bookmarkEnd w:id="75"/>
      <w:bookmarkEnd w:id="76"/>
      <w:bookmarkEnd w:id="77"/>
      <w:bookmarkEnd w:id="78"/>
      <w:bookmarkEnd w:id="79"/>
      <w:bookmarkEnd w:id="80"/>
      <w:bookmarkEnd w:id="81"/>
      <w:r w:rsidRPr="009D4148">
        <w:rPr>
          <w:color w:val="auto"/>
        </w:rPr>
        <w:t>/</w:t>
      </w:r>
      <w:r w:rsidR="009747C7" w:rsidRPr="009D4148">
        <w:rPr>
          <w:color w:val="auto"/>
        </w:rPr>
        <w:t>normal way of working</w:t>
      </w:r>
      <w:bookmarkEnd w:id="82"/>
    </w:p>
    <w:tbl>
      <w:tblPr>
        <w:tblStyle w:val="TableGrid"/>
        <w:tblW w:w="0" w:type="auto"/>
        <w:tblInd w:w="675" w:type="dxa"/>
        <w:tblLook w:val="04A0" w:firstRow="1" w:lastRow="0" w:firstColumn="1" w:lastColumn="0" w:noHBand="0" w:noVBand="1"/>
      </w:tblPr>
      <w:tblGrid>
        <w:gridCol w:w="9367"/>
      </w:tblGrid>
      <w:tr w:rsidR="009D4148" w:rsidRPr="009D4148" w14:paraId="5D3DDFBB" w14:textId="77777777" w:rsidTr="00377406">
        <w:tc>
          <w:tcPr>
            <w:tcW w:w="10161" w:type="dxa"/>
          </w:tcPr>
          <w:p w14:paraId="7DE0FF06" w14:textId="77777777" w:rsidR="00F86A9C" w:rsidRPr="00F86A9C" w:rsidRDefault="00F86A9C" w:rsidP="00F86A9C">
            <w:pPr>
              <w:spacing w:before="0" w:after="0"/>
              <w:textAlignment w:val="baseline"/>
              <w:rPr>
                <w:rFonts w:ascii="Segoe UI" w:eastAsia="Times New Roman" w:hAnsi="Segoe UI" w:cs="Segoe UI"/>
                <w:sz w:val="18"/>
                <w:szCs w:val="18"/>
              </w:rPr>
            </w:pPr>
            <w:r w:rsidRPr="009D4148">
              <w:rPr>
                <w:rFonts w:eastAsia="Times New Roman" w:cs="Tahoma"/>
              </w:rPr>
              <w:t>Cardinal Newman Catholic School confirms: </w:t>
            </w:r>
          </w:p>
          <w:p w14:paraId="3BA479B9" w14:textId="77777777" w:rsidR="00F86A9C" w:rsidRPr="00F86A9C" w:rsidRDefault="00F86A9C" w:rsidP="00F86A9C">
            <w:pPr>
              <w:numPr>
                <w:ilvl w:val="0"/>
                <w:numId w:val="39"/>
              </w:numPr>
              <w:spacing w:before="0" w:after="0"/>
              <w:ind w:left="360" w:firstLine="0"/>
              <w:textAlignment w:val="baseline"/>
              <w:rPr>
                <w:rFonts w:eastAsia="Times New Roman" w:cs="Tahoma"/>
              </w:rPr>
            </w:pPr>
            <w:r w:rsidRPr="009D4148">
              <w:rPr>
                <w:rFonts w:eastAsia="Times New Roman" w:cs="Tahoma"/>
              </w:rPr>
              <w:t>Before the candidate’s assessment, the </w:t>
            </w:r>
            <w:proofErr w:type="spellStart"/>
            <w:r w:rsidRPr="009D4148">
              <w:rPr>
                <w:rFonts w:eastAsia="Times New Roman" w:cs="Tahoma"/>
              </w:rPr>
              <w:t>SENCo</w:t>
            </w:r>
            <w:proofErr w:type="spellEnd"/>
            <w:r w:rsidRPr="009D4148">
              <w:rPr>
                <w:rFonts w:eastAsia="Times New Roman" w:cs="Tahoma"/>
              </w:rPr>
              <w:t> must provide the assessor with background information, i.e. a picture of need has been painted as required in Part 1 of Form 8. The centre and the assessor must work together to ensure a joined-up and consistent process. (AA 7.5) </w:t>
            </w:r>
          </w:p>
          <w:p w14:paraId="2D84DDCD" w14:textId="1BBEBE30" w:rsidR="00844861" w:rsidRPr="009D4148" w:rsidRDefault="00844861" w:rsidP="00F86A9C">
            <w:pPr>
              <w:pStyle w:val="p1"/>
              <w:spacing w:after="120"/>
              <w:rPr>
                <w:rFonts w:ascii="Tahoma" w:hAnsi="Tahoma" w:cs="Tahoma"/>
                <w:color w:val="auto"/>
                <w:sz w:val="22"/>
                <w:szCs w:val="22"/>
              </w:rPr>
            </w:pPr>
          </w:p>
        </w:tc>
      </w:tr>
    </w:tbl>
    <w:p w14:paraId="456CE099" w14:textId="77777777" w:rsidR="009D4148" w:rsidRPr="009D4148" w:rsidRDefault="009D4148" w:rsidP="006B2307">
      <w:pPr>
        <w:pStyle w:val="Headinglevel1"/>
        <w:spacing w:before="240"/>
        <w:rPr>
          <w:color w:val="auto"/>
        </w:rPr>
      </w:pPr>
      <w:bookmarkStart w:id="83" w:name="_Toc466921636"/>
      <w:bookmarkStart w:id="84" w:name="_Toc490083861"/>
      <w:bookmarkStart w:id="85" w:name="_Toc496088800"/>
      <w:bookmarkStart w:id="86" w:name="_Toc523473890"/>
      <w:bookmarkStart w:id="87" w:name="_Toc22304706"/>
      <w:bookmarkStart w:id="88" w:name="_Toc22487034"/>
      <w:bookmarkStart w:id="89" w:name="_Toc22487153"/>
      <w:bookmarkStart w:id="90" w:name="_Toc239766077"/>
    </w:p>
    <w:p w14:paraId="4A9EEA9D" w14:textId="77777777" w:rsidR="009D4148" w:rsidRPr="009D4148" w:rsidRDefault="009D4148" w:rsidP="006B2307">
      <w:pPr>
        <w:pStyle w:val="Headinglevel1"/>
        <w:spacing w:before="240"/>
        <w:rPr>
          <w:color w:val="auto"/>
        </w:rPr>
      </w:pPr>
    </w:p>
    <w:p w14:paraId="5CAE82BC" w14:textId="77777777" w:rsidR="009D4148" w:rsidRPr="009D4148" w:rsidRDefault="009D4148" w:rsidP="006B2307">
      <w:pPr>
        <w:pStyle w:val="Headinglevel1"/>
        <w:spacing w:before="240"/>
        <w:rPr>
          <w:color w:val="auto"/>
        </w:rPr>
      </w:pPr>
    </w:p>
    <w:p w14:paraId="29BCF61B" w14:textId="4D9B5F94" w:rsidR="00844861" w:rsidRPr="009D4148" w:rsidRDefault="00844861" w:rsidP="006B2307">
      <w:pPr>
        <w:pStyle w:val="Headinglevel1"/>
        <w:spacing w:before="240"/>
        <w:rPr>
          <w:color w:val="auto"/>
        </w:rPr>
      </w:pPr>
      <w:r w:rsidRPr="009D4148">
        <w:rPr>
          <w:color w:val="auto"/>
        </w:rPr>
        <w:lastRenderedPageBreak/>
        <w:t>Processing access arrangements</w:t>
      </w:r>
      <w:bookmarkEnd w:id="83"/>
      <w:bookmarkEnd w:id="84"/>
      <w:bookmarkEnd w:id="85"/>
      <w:bookmarkEnd w:id="86"/>
      <w:bookmarkEnd w:id="87"/>
      <w:bookmarkEnd w:id="88"/>
      <w:bookmarkEnd w:id="89"/>
      <w:r w:rsidR="00173F03" w:rsidRPr="009D4148">
        <w:rPr>
          <w:color w:val="auto"/>
        </w:rPr>
        <w:t xml:space="preserve"> and adjustments</w:t>
      </w:r>
      <w:bookmarkEnd w:id="90"/>
    </w:p>
    <w:p w14:paraId="513A363C" w14:textId="67033E12" w:rsidR="00844861" w:rsidRPr="009D4148" w:rsidRDefault="00844861" w:rsidP="006B2307">
      <w:pPr>
        <w:pStyle w:val="Headinglevel2"/>
        <w:spacing w:before="0"/>
        <w:rPr>
          <w:color w:val="auto"/>
        </w:rPr>
      </w:pPr>
      <w:bookmarkStart w:id="91" w:name="_Toc496088801"/>
      <w:bookmarkStart w:id="92" w:name="_Toc523473891"/>
      <w:bookmarkStart w:id="93" w:name="_Toc22304707"/>
      <w:bookmarkStart w:id="94" w:name="_Toc22487035"/>
      <w:bookmarkStart w:id="95" w:name="_Toc22487154"/>
      <w:bookmarkStart w:id="96" w:name="_Toc239766078"/>
      <w:r w:rsidRPr="009D4148">
        <w:rPr>
          <w:color w:val="auto"/>
        </w:rPr>
        <w:t>Arrangements</w:t>
      </w:r>
      <w:r w:rsidR="00173F03" w:rsidRPr="009D4148">
        <w:rPr>
          <w:color w:val="auto"/>
        </w:rPr>
        <w:t>/adjustments</w:t>
      </w:r>
      <w:r w:rsidRPr="009D4148">
        <w:rPr>
          <w:color w:val="auto"/>
        </w:rPr>
        <w:t xml:space="preserve"> requiring awarding body approval</w:t>
      </w:r>
      <w:bookmarkEnd w:id="91"/>
      <w:bookmarkEnd w:id="92"/>
      <w:bookmarkEnd w:id="93"/>
      <w:bookmarkEnd w:id="94"/>
      <w:bookmarkEnd w:id="95"/>
      <w:bookmarkEnd w:id="96"/>
    </w:p>
    <w:p w14:paraId="49EAFB00" w14:textId="25C7996D" w:rsidR="00370351" w:rsidRPr="009D4148" w:rsidRDefault="00370351" w:rsidP="006B2307">
      <w:pPr>
        <w:pStyle w:val="NormalWeb"/>
        <w:spacing w:before="0" w:beforeAutospacing="0" w:after="120" w:afterAutospacing="0"/>
        <w:rPr>
          <w:rFonts w:ascii="Tahoma" w:hAnsi="Tahoma" w:cs="Tahoma"/>
          <w:strike/>
          <w:szCs w:val="22"/>
        </w:rPr>
      </w:pPr>
      <w:r w:rsidRPr="009D4148">
        <w:rPr>
          <w:rStyle w:val="Emphasis"/>
          <w:rFonts w:ascii="Tahoma" w:hAnsi="Tahoma" w:cs="Tahoma"/>
          <w:szCs w:val="22"/>
        </w:rPr>
        <w:t>Access arrangements online</w:t>
      </w:r>
      <w:r w:rsidRPr="009D4148">
        <w:rPr>
          <w:rStyle w:val="apple-converted-space"/>
          <w:rFonts w:ascii="Tahoma" w:hAnsi="Tahoma" w:cs="Tahoma"/>
          <w:szCs w:val="22"/>
        </w:rPr>
        <w:t> </w:t>
      </w:r>
      <w:r w:rsidRPr="009D4148">
        <w:rPr>
          <w:rFonts w:ascii="Tahoma" w:hAnsi="Tahoma" w:cs="Tahoma"/>
          <w:szCs w:val="22"/>
        </w:rPr>
        <w:t>(AAO) is used to apply for approval of arrangements/adjustments for the qualifications listed within the JCQ document</w:t>
      </w:r>
      <w:r w:rsidRPr="009D4148">
        <w:rPr>
          <w:rStyle w:val="apple-converted-space"/>
          <w:rFonts w:ascii="Tahoma" w:hAnsi="Tahoma" w:cs="Tahoma"/>
          <w:szCs w:val="22"/>
        </w:rPr>
        <w:t> </w:t>
      </w:r>
      <w:r w:rsidRPr="009D4148">
        <w:rPr>
          <w:rStyle w:val="Emphasis"/>
          <w:rFonts w:ascii="Tahoma" w:hAnsi="Tahoma" w:cs="Tahoma"/>
          <w:szCs w:val="22"/>
        </w:rPr>
        <w:t>Access Arrangements and Reasonable Adjustments</w:t>
      </w:r>
      <w:r w:rsidRPr="009D4148">
        <w:rPr>
          <w:rFonts w:ascii="Tahoma" w:hAnsi="Tahoma" w:cs="Tahoma"/>
          <w:szCs w:val="22"/>
        </w:rPr>
        <w:t>. </w:t>
      </w:r>
    </w:p>
    <w:p w14:paraId="59B6B9A1" w14:textId="5BE879BC" w:rsidR="00756C71" w:rsidRPr="009D4148" w:rsidRDefault="00370351" w:rsidP="00033254">
      <w:pPr>
        <w:pStyle w:val="NormalWeb"/>
        <w:spacing w:before="0" w:beforeAutospacing="0" w:after="120" w:afterAutospacing="0"/>
        <w:ind w:left="720"/>
        <w:rPr>
          <w:rFonts w:ascii="Tahoma" w:hAnsi="Tahoma" w:cs="Tahoma"/>
          <w:shd w:val="clear" w:color="auto" w:fill="FFFFFF"/>
        </w:rPr>
      </w:pPr>
      <w:bookmarkStart w:id="97" w:name="OLE_LINK2"/>
      <w:r w:rsidRPr="009D4148">
        <w:rPr>
          <w:rFonts w:ascii="Tahoma" w:hAnsi="Tahoma" w:cs="Tahoma"/>
          <w:shd w:val="clear" w:color="auto" w:fill="FFFFFF"/>
        </w:rPr>
        <w:t>AAO</w:t>
      </w:r>
      <w:r w:rsidR="00756C71" w:rsidRPr="009D4148">
        <w:rPr>
          <w:rFonts w:ascii="Tahoma" w:hAnsi="Tahoma" w:cs="Tahoma"/>
          <w:shd w:val="clear" w:color="auto" w:fill="FFFFFF"/>
        </w:rPr>
        <w:t xml:space="preserve"> is a shared digital service that enables centres to request and manage pre</w:t>
      </w:r>
      <w:r w:rsidR="00756C71" w:rsidRPr="009D4148">
        <w:rPr>
          <w:rFonts w:ascii="Tahoma" w:hAnsi="Tahoma" w:cs="Tahoma"/>
          <w:shd w:val="clear" w:color="auto" w:fill="FFFFFF"/>
        </w:rPr>
        <w:noBreakHyphen/>
        <w:t>agreed adjustments, such as extra time, readers, scribes or modified papers, for students with specific needs, disabilities or temporary injuries in a consistent and efficient way across JCQ member qualifications.</w:t>
      </w:r>
    </w:p>
    <w:p w14:paraId="7DE1D136" w14:textId="24FC4039" w:rsidR="00284CC5" w:rsidRPr="009D4148" w:rsidRDefault="00284CC5" w:rsidP="00033254">
      <w:pPr>
        <w:pStyle w:val="NormalWeb"/>
        <w:spacing w:before="0" w:beforeAutospacing="0" w:after="120" w:afterAutospacing="0"/>
        <w:ind w:left="720"/>
        <w:rPr>
          <w:rFonts w:ascii="Tahoma" w:hAnsi="Tahoma" w:cs="Tahoma"/>
          <w:szCs w:val="22"/>
        </w:rPr>
      </w:pPr>
      <w:r w:rsidRPr="009D4148">
        <w:rPr>
          <w:rFonts w:ascii="Tahoma" w:hAnsi="Tahoma" w:cs="Tahoma"/>
          <w:shd w:val="clear" w:color="auto" w:fill="FFFFFF"/>
        </w:rPr>
        <w:t xml:space="preserve">It sits within the JCQ Centre Admin Portal and is used by centres to submit a single application per student, rather than applying separately to each member, helping to streamline administration while supporting regulatory compliance and data protection requirements. </w:t>
      </w:r>
      <w:r w:rsidRPr="009D4148">
        <w:rPr>
          <w:rFonts w:ascii="Tahoma" w:hAnsi="Tahoma" w:cs="Tahoma"/>
          <w:sz w:val="20"/>
          <w:szCs w:val="20"/>
        </w:rPr>
        <w:t>(</w:t>
      </w:r>
      <w:hyperlink r:id="rId12" w:anchor="aao" w:history="1">
        <w:r w:rsidRPr="009D4148">
          <w:rPr>
            <w:rStyle w:val="Hyperlink"/>
            <w:rFonts w:ascii="Tahoma" w:hAnsi="Tahoma" w:cs="Tahoma"/>
            <w:color w:val="auto"/>
            <w:sz w:val="20"/>
            <w:szCs w:val="20"/>
          </w:rPr>
          <w:t>www.jcq.org.uk/about-us/shared-services/#aao</w:t>
        </w:r>
      </w:hyperlink>
      <w:r w:rsidRPr="009D4148">
        <w:rPr>
          <w:rFonts w:ascii="Tahoma" w:hAnsi="Tahoma" w:cs="Tahoma"/>
          <w:sz w:val="20"/>
          <w:szCs w:val="20"/>
        </w:rPr>
        <w:t>)</w:t>
      </w:r>
    </w:p>
    <w:bookmarkEnd w:id="97"/>
    <w:p w14:paraId="0EEC41D0" w14:textId="22C8ED4A" w:rsidR="00010CE3" w:rsidRPr="009D4148" w:rsidRDefault="00010CE3" w:rsidP="006B2307">
      <w:pPr>
        <w:autoSpaceDE w:val="0"/>
        <w:autoSpaceDN w:val="0"/>
        <w:adjustRightInd w:val="0"/>
        <w:rPr>
          <w:sz w:val="20"/>
          <w:szCs w:val="20"/>
        </w:rPr>
      </w:pPr>
      <w:r w:rsidRPr="009D4148">
        <w:t xml:space="preserve">Online applications </w:t>
      </w:r>
      <w:r w:rsidRPr="009D4148">
        <w:rPr>
          <w:b/>
          <w:bCs/>
        </w:rPr>
        <w:t xml:space="preserve">must </w:t>
      </w:r>
      <w:r w:rsidRPr="009D4148">
        <w:t xml:space="preserve">only be processed where they are supported by the centre and the candidate meets the published criteria for the arrangement(s) with the full supporting evidence in place. </w:t>
      </w:r>
      <w:r w:rsidRPr="009D4148">
        <w:rPr>
          <w:sz w:val="20"/>
          <w:szCs w:val="20"/>
        </w:rPr>
        <w:t>(AARA 8</w:t>
      </w:r>
      <w:r w:rsidR="00D03D52" w:rsidRPr="009D4148">
        <w:rPr>
          <w:sz w:val="20"/>
          <w:szCs w:val="20"/>
        </w:rPr>
        <w:t>.1</w:t>
      </w:r>
      <w:r w:rsidRPr="009D4148">
        <w:rPr>
          <w:sz w:val="20"/>
          <w:szCs w:val="20"/>
        </w:rPr>
        <w:t>)</w:t>
      </w:r>
    </w:p>
    <w:tbl>
      <w:tblPr>
        <w:tblStyle w:val="TableGrid"/>
        <w:tblW w:w="0" w:type="auto"/>
        <w:tblInd w:w="720" w:type="dxa"/>
        <w:tblLook w:val="04A0" w:firstRow="1" w:lastRow="0" w:firstColumn="1" w:lastColumn="0" w:noHBand="0" w:noVBand="1"/>
      </w:tblPr>
      <w:tblGrid>
        <w:gridCol w:w="9322"/>
      </w:tblGrid>
      <w:tr w:rsidR="009D4148" w:rsidRPr="009D4148" w14:paraId="4F3627CF" w14:textId="77777777" w:rsidTr="00377406">
        <w:tc>
          <w:tcPr>
            <w:tcW w:w="10836" w:type="dxa"/>
          </w:tcPr>
          <w:p w14:paraId="386E087B" w14:textId="77777777" w:rsidR="009D4148" w:rsidRPr="009D4148" w:rsidRDefault="009D4148" w:rsidP="009D4148">
            <w:pPr>
              <w:spacing w:before="0" w:after="0"/>
              <w:textAlignment w:val="baseline"/>
              <w:rPr>
                <w:rFonts w:ascii="Segoe UI" w:eastAsia="Times New Roman" w:hAnsi="Segoe UI" w:cs="Segoe UI"/>
                <w:sz w:val="18"/>
                <w:szCs w:val="18"/>
              </w:rPr>
            </w:pPr>
            <w:r w:rsidRPr="009D4148">
              <w:rPr>
                <w:rFonts w:eastAsia="Times New Roman" w:cs="Tahoma"/>
                <w:i/>
                <w:iCs/>
              </w:rPr>
              <w:t>Access arrangements online</w:t>
            </w:r>
            <w:r w:rsidRPr="009D4148">
              <w:rPr>
                <w:rFonts w:eastAsia="Times New Roman" w:cs="Tahoma"/>
              </w:rPr>
              <w:t xml:space="preserve"> (AAO) is a tool provided by JCQ member awarding bodies for centres to apply for required access arrangement approval for the qualifications covered by the tool. This tool also provides the facility to order modified papers for those qualifications included. (Refer to AARA 8 (Processing applications for access arrangements and adjustments) and 6</w:t>
            </w:r>
            <w:r w:rsidRPr="009D4148">
              <w:rPr>
                <w:rFonts w:eastAsia="Times New Roman" w:cs="Tahoma"/>
                <w:b/>
                <w:bCs/>
              </w:rPr>
              <w:t xml:space="preserve"> </w:t>
            </w:r>
            <w:r w:rsidRPr="009D4148">
              <w:rPr>
                <w:rFonts w:eastAsia="Times New Roman" w:cs="Tahoma"/>
              </w:rPr>
              <w:t>(Modified papers).</w:t>
            </w:r>
            <w:r w:rsidRPr="009D4148">
              <w:rPr>
                <w:rFonts w:eastAsia="Times New Roman" w:cs="Tahoma"/>
                <w:b/>
                <w:bCs/>
              </w:rPr>
              <w:t> </w:t>
            </w:r>
            <w:r w:rsidRPr="009D4148">
              <w:rPr>
                <w:rFonts w:eastAsia="Times New Roman" w:cs="Tahoma"/>
              </w:rPr>
              <w:t> </w:t>
            </w:r>
          </w:p>
          <w:p w14:paraId="704819AB" w14:textId="77777777" w:rsidR="009D4148" w:rsidRPr="009D4148" w:rsidRDefault="009D4148" w:rsidP="009D4148">
            <w:pPr>
              <w:spacing w:before="0" w:after="0"/>
              <w:textAlignment w:val="baseline"/>
              <w:rPr>
                <w:rFonts w:ascii="Segoe UI" w:eastAsia="Times New Roman" w:hAnsi="Segoe UI" w:cs="Segoe UI"/>
                <w:sz w:val="18"/>
                <w:szCs w:val="18"/>
              </w:rPr>
            </w:pPr>
            <w:r w:rsidRPr="009D4148">
              <w:rPr>
                <w:rFonts w:eastAsia="Times New Roman" w:cs="Tahoma"/>
              </w:rPr>
              <w:t>AAO is accessed within the JCQ Centre Admin Portal (CAP) using any of the awarding body secure extranet sites. A single application for approval is required for each candidate regardless of the awarding body used.  </w:t>
            </w:r>
          </w:p>
          <w:p w14:paraId="5B4DB56E" w14:textId="3A6B6B82" w:rsidR="00844861" w:rsidRPr="009D4148" w:rsidRDefault="009D4148" w:rsidP="009D4148">
            <w:pPr>
              <w:spacing w:before="0" w:after="0"/>
              <w:textAlignment w:val="baseline"/>
            </w:pPr>
            <w:r w:rsidRPr="009D4148">
              <w:rPr>
                <w:rFonts w:eastAsia="Times New Roman" w:cs="Tahoma"/>
              </w:rPr>
              <w:t xml:space="preserve">Online applications </w:t>
            </w:r>
            <w:r w:rsidRPr="009D4148">
              <w:rPr>
                <w:rFonts w:eastAsia="Times New Roman" w:cs="Tahoma"/>
                <w:b/>
                <w:bCs/>
              </w:rPr>
              <w:t xml:space="preserve">must </w:t>
            </w:r>
            <w:r w:rsidRPr="009D4148">
              <w:rPr>
                <w:rFonts w:eastAsia="Times New Roman" w:cs="Tahoma"/>
              </w:rPr>
              <w:t xml:space="preserve">only be processed where they are supported by the centre and the candidate meets the published criteria for the arrangement(s) with the full supporting evidence in place. </w:t>
            </w:r>
            <w:r w:rsidRPr="009D4148">
              <w:rPr>
                <w:rFonts w:eastAsia="Times New Roman" w:cs="Tahoma"/>
                <w:sz w:val="20"/>
                <w:szCs w:val="20"/>
              </w:rPr>
              <w:t>(AARA 8 Summary) </w:t>
            </w:r>
          </w:p>
        </w:tc>
      </w:tr>
    </w:tbl>
    <w:p w14:paraId="6BA20AC9" w14:textId="3CE4E5BF" w:rsidR="00844861" w:rsidRPr="009D4148" w:rsidRDefault="00844861" w:rsidP="006B2307">
      <w:pPr>
        <w:pStyle w:val="Headinglevel2"/>
        <w:spacing w:before="240" w:after="120"/>
        <w:rPr>
          <w:color w:val="auto"/>
        </w:rPr>
      </w:pPr>
      <w:bookmarkStart w:id="98" w:name="_Toc466921637"/>
      <w:bookmarkStart w:id="99" w:name="_Toc490083862"/>
      <w:bookmarkStart w:id="100" w:name="_Toc496088802"/>
      <w:bookmarkStart w:id="101" w:name="_Toc523473892"/>
      <w:bookmarkStart w:id="102" w:name="_Toc22304708"/>
      <w:bookmarkStart w:id="103" w:name="_Toc22487036"/>
      <w:bookmarkStart w:id="104" w:name="_Toc22487155"/>
      <w:bookmarkStart w:id="105" w:name="_Toc239766079"/>
      <w:bookmarkStart w:id="106" w:name="_Toc449469100"/>
      <w:r w:rsidRPr="009D4148">
        <w:rPr>
          <w:color w:val="auto"/>
        </w:rPr>
        <w:t>Centre-delegated arrangements</w:t>
      </w:r>
      <w:bookmarkEnd w:id="98"/>
      <w:bookmarkEnd w:id="99"/>
      <w:bookmarkEnd w:id="100"/>
      <w:bookmarkEnd w:id="101"/>
      <w:bookmarkEnd w:id="102"/>
      <w:bookmarkEnd w:id="103"/>
      <w:bookmarkEnd w:id="104"/>
      <w:r w:rsidR="00173F03" w:rsidRPr="009D4148">
        <w:rPr>
          <w:color w:val="auto"/>
        </w:rPr>
        <w:t>/adjustments</w:t>
      </w:r>
      <w:bookmarkEnd w:id="105"/>
    </w:p>
    <w:tbl>
      <w:tblPr>
        <w:tblStyle w:val="TableGrid"/>
        <w:tblW w:w="0" w:type="auto"/>
        <w:tblInd w:w="720" w:type="dxa"/>
        <w:tblLook w:val="04A0" w:firstRow="1" w:lastRow="0" w:firstColumn="1" w:lastColumn="0" w:noHBand="0" w:noVBand="1"/>
      </w:tblPr>
      <w:tblGrid>
        <w:gridCol w:w="9322"/>
      </w:tblGrid>
      <w:tr w:rsidR="009D4148" w:rsidRPr="009D4148" w14:paraId="77ADF3A1" w14:textId="77777777" w:rsidTr="00377406">
        <w:tc>
          <w:tcPr>
            <w:tcW w:w="9548" w:type="dxa"/>
          </w:tcPr>
          <w:p w14:paraId="4284B203" w14:textId="40A0A607" w:rsidR="00844861" w:rsidRPr="009D4148" w:rsidRDefault="009D4148" w:rsidP="006B2307">
            <w:r w:rsidRPr="009D4148">
              <w:rPr>
                <w:rStyle w:val="normaltextrun"/>
                <w:rFonts w:cs="Tahoma"/>
                <w:shd w:val="clear" w:color="auto" w:fill="FFFFFF"/>
              </w:rPr>
              <w:t>Decisions relating to the approval of centre delegated arrangements/adjustments are made by Dr Businge. Appropriate evidence, where required by the arrangement, is held centrally in the candidate’s file.</w:t>
            </w:r>
            <w:r w:rsidRPr="009D4148">
              <w:rPr>
                <w:rStyle w:val="eop"/>
                <w:rFonts w:cs="Tahoma"/>
                <w:b/>
                <w:bCs/>
              </w:rPr>
              <w:t> </w:t>
            </w:r>
          </w:p>
        </w:tc>
      </w:tr>
    </w:tbl>
    <w:p w14:paraId="67685FD2" w14:textId="586A7D98" w:rsidR="00844861" w:rsidRPr="009D4148" w:rsidRDefault="00844861" w:rsidP="006B2307">
      <w:pPr>
        <w:pStyle w:val="Headinglevel1"/>
        <w:spacing w:before="240"/>
        <w:rPr>
          <w:color w:val="auto"/>
        </w:rPr>
      </w:pPr>
      <w:bookmarkStart w:id="107" w:name="_Toc490083863"/>
      <w:bookmarkStart w:id="108" w:name="_Toc496088803"/>
      <w:bookmarkStart w:id="109" w:name="_Toc523473893"/>
      <w:bookmarkStart w:id="110" w:name="_Toc22304709"/>
      <w:bookmarkStart w:id="111" w:name="_Toc22487037"/>
      <w:bookmarkStart w:id="112" w:name="_Toc22487156"/>
      <w:bookmarkStart w:id="113" w:name="_Toc239766080"/>
      <w:bookmarkStart w:id="114" w:name="_Toc443593730"/>
      <w:bookmarkStart w:id="115" w:name="_Toc466921638"/>
      <w:r w:rsidRPr="009D4148">
        <w:rPr>
          <w:color w:val="auto"/>
        </w:rPr>
        <w:t>Centre-specific criteria for particular arrangements</w:t>
      </w:r>
      <w:bookmarkEnd w:id="107"/>
      <w:bookmarkEnd w:id="108"/>
      <w:bookmarkEnd w:id="109"/>
      <w:bookmarkEnd w:id="110"/>
      <w:bookmarkEnd w:id="111"/>
      <w:bookmarkEnd w:id="112"/>
      <w:r w:rsidR="00173F03" w:rsidRPr="009D4148">
        <w:rPr>
          <w:color w:val="auto"/>
        </w:rPr>
        <w:t>/adjustments</w:t>
      </w:r>
      <w:bookmarkEnd w:id="113"/>
    </w:p>
    <w:p w14:paraId="2A30F0B4" w14:textId="198C499B" w:rsidR="00844861" w:rsidRPr="009D4148" w:rsidRDefault="00844861" w:rsidP="006B2307">
      <w:pPr>
        <w:pStyle w:val="Headinglevel2"/>
        <w:spacing w:before="240" w:after="120"/>
        <w:rPr>
          <w:color w:val="auto"/>
        </w:rPr>
      </w:pPr>
      <w:bookmarkStart w:id="116" w:name="_Toc490083864"/>
      <w:bookmarkStart w:id="117" w:name="_Toc496088804"/>
      <w:bookmarkStart w:id="118" w:name="_Toc523473894"/>
      <w:bookmarkStart w:id="119" w:name="_Toc22304710"/>
      <w:bookmarkStart w:id="120" w:name="_Toc22487038"/>
      <w:bookmarkStart w:id="121" w:name="_Toc22487157"/>
      <w:bookmarkStart w:id="122" w:name="_Toc239766081"/>
      <w:r w:rsidRPr="009D4148">
        <w:rPr>
          <w:color w:val="auto"/>
        </w:rPr>
        <w:t xml:space="preserve">Word </w:t>
      </w:r>
      <w:r w:rsidR="009924A0" w:rsidRPr="009D4148">
        <w:rPr>
          <w:color w:val="auto"/>
        </w:rPr>
        <w:t>P</w:t>
      </w:r>
      <w:r w:rsidRPr="009D4148">
        <w:rPr>
          <w:color w:val="auto"/>
        </w:rPr>
        <w:t xml:space="preserve">rocessor </w:t>
      </w:r>
      <w:r w:rsidR="009924A0" w:rsidRPr="009D4148">
        <w:rPr>
          <w:color w:val="auto"/>
        </w:rPr>
        <w:t>P</w:t>
      </w:r>
      <w:r w:rsidRPr="009D4148">
        <w:rPr>
          <w:color w:val="auto"/>
        </w:rPr>
        <w:t>olicy</w:t>
      </w:r>
      <w:bookmarkEnd w:id="114"/>
      <w:bookmarkEnd w:id="115"/>
      <w:bookmarkEnd w:id="116"/>
      <w:r w:rsidRPr="009D4148">
        <w:rPr>
          <w:color w:val="auto"/>
        </w:rPr>
        <w:t xml:space="preserve"> (</w:t>
      </w:r>
      <w:r w:rsidR="009D4148" w:rsidRPr="009D4148">
        <w:rPr>
          <w:color w:val="auto"/>
        </w:rPr>
        <w:t>Appendix 10</w:t>
      </w:r>
      <w:r w:rsidRPr="009D4148">
        <w:rPr>
          <w:color w:val="auto"/>
        </w:rPr>
        <w:t>)</w:t>
      </w:r>
      <w:bookmarkEnd w:id="117"/>
      <w:bookmarkEnd w:id="118"/>
      <w:bookmarkEnd w:id="119"/>
      <w:bookmarkEnd w:id="120"/>
      <w:bookmarkEnd w:id="121"/>
      <w:bookmarkEnd w:id="122"/>
    </w:p>
    <w:p w14:paraId="328EF512" w14:textId="0861136D" w:rsidR="00844861" w:rsidRPr="009D4148" w:rsidRDefault="00844861" w:rsidP="006B2307">
      <w:pPr>
        <w:rPr>
          <w:strike/>
          <w:szCs w:val="24"/>
        </w:rPr>
      </w:pPr>
      <w:r w:rsidRPr="009D4148">
        <w:rPr>
          <w:szCs w:val="24"/>
        </w:rPr>
        <w:t xml:space="preserve">An exam candidate may be approved the use of a word processor where this is appropriate to the candidate’s needs and not simply because </w:t>
      </w:r>
      <w:r w:rsidR="00D20E39" w:rsidRPr="009D4148">
        <w:rPr>
          <w:szCs w:val="24"/>
        </w:rPr>
        <w:t xml:space="preserve">the candidate </w:t>
      </w:r>
      <w:r w:rsidR="00D20E39" w:rsidRPr="009D4148">
        <w:rPr>
          <w:rFonts w:cs="Arial"/>
        </w:rPr>
        <w:t>now wants to type rather than write in exams or can work faster on a keyboard, or because they use a laptop at home. The use of a word processor must reflect the candidate’s normal way of working within the centre.</w:t>
      </w:r>
    </w:p>
    <w:p w14:paraId="4797FBC7" w14:textId="7C0F8F49" w:rsidR="00844861" w:rsidRPr="009D4148" w:rsidRDefault="00F94C11" w:rsidP="006B2307">
      <w:pPr>
        <w:pStyle w:val="Headinglevel2"/>
        <w:spacing w:before="240" w:after="120"/>
        <w:rPr>
          <w:color w:val="auto"/>
        </w:rPr>
      </w:pPr>
      <w:bookmarkStart w:id="123" w:name="_Toc239766082"/>
      <w:r w:rsidRPr="009D4148">
        <w:rPr>
          <w:color w:val="auto"/>
        </w:rPr>
        <w:t xml:space="preserve">Alternative Rooming Arrangements </w:t>
      </w:r>
      <w:r w:rsidR="00930D38" w:rsidRPr="009D4148">
        <w:rPr>
          <w:color w:val="auto"/>
        </w:rPr>
        <w:t>Policy</w:t>
      </w:r>
      <w:bookmarkEnd w:id="123"/>
    </w:p>
    <w:p w14:paraId="2CA2ECBE" w14:textId="2A811A15" w:rsidR="00844861" w:rsidRPr="009D4148" w:rsidRDefault="00844861" w:rsidP="00097FBA">
      <w:pPr>
        <w:pStyle w:val="NormalWeb"/>
        <w:spacing w:before="0" w:beforeAutospacing="0" w:after="120" w:afterAutospacing="0"/>
        <w:rPr>
          <w:rFonts w:ascii="Tahoma" w:hAnsi="Tahoma" w:cs="Tahoma"/>
          <w:szCs w:val="22"/>
        </w:rPr>
      </w:pPr>
      <w:r w:rsidRPr="009D4148">
        <w:rPr>
          <w:rFonts w:ascii="Tahoma" w:hAnsi="Tahoma" w:cs="Tahoma"/>
        </w:rPr>
        <w:t xml:space="preserve">A decision where an exam candidate may be approved </w:t>
      </w:r>
      <w:r w:rsidR="00AF49E3" w:rsidRPr="009D4148">
        <w:rPr>
          <w:rFonts w:ascii="Tahoma" w:hAnsi="Tahoma" w:cs="Tahoma"/>
        </w:rPr>
        <w:t xml:space="preserve">alternative rooming arrangements, </w:t>
      </w:r>
      <w:r w:rsidR="00AF49E3" w:rsidRPr="009D4148">
        <w:rPr>
          <w:rFonts w:ascii="Tahoma" w:hAnsi="Tahoma" w:cs="Tahoma"/>
          <w:szCs w:val="22"/>
        </w:rPr>
        <w:t xml:space="preserve">e.g. a room for a smaller group of candidates with similar needs </w:t>
      </w:r>
      <w:r w:rsidRPr="009D4148">
        <w:rPr>
          <w:rFonts w:ascii="Tahoma" w:hAnsi="Tahoma" w:cs="Tahoma"/>
        </w:rPr>
        <w:t>will be made by the SENCo</w:t>
      </w:r>
      <w:r w:rsidR="00097FBA" w:rsidRPr="009D4148">
        <w:rPr>
          <w:rFonts w:ascii="Tahoma" w:hAnsi="Tahoma" w:cs="Tahoma"/>
        </w:rPr>
        <w:t xml:space="preserve"> (or equivalent role)</w:t>
      </w:r>
      <w:r w:rsidRPr="009D4148">
        <w:rPr>
          <w:rFonts w:ascii="Tahoma" w:hAnsi="Tahoma" w:cs="Tahoma"/>
        </w:rPr>
        <w:t xml:space="preserve">. </w:t>
      </w:r>
    </w:p>
    <w:p w14:paraId="0160FAA3" w14:textId="7566B89A" w:rsidR="00844861" w:rsidRPr="009D4148" w:rsidRDefault="00844861" w:rsidP="006B2307">
      <w:pPr>
        <w:rPr>
          <w:szCs w:val="24"/>
        </w:rPr>
      </w:pPr>
      <w:r w:rsidRPr="009D4148">
        <w:rPr>
          <w:szCs w:val="24"/>
        </w:rPr>
        <w:t>The decision will be based on</w:t>
      </w:r>
      <w:r w:rsidR="00A15719" w:rsidRPr="009D4148">
        <w:rPr>
          <w:szCs w:val="24"/>
        </w:rPr>
        <w:t>:</w:t>
      </w:r>
      <w:r w:rsidRPr="009D4148">
        <w:rPr>
          <w:szCs w:val="24"/>
        </w:rPr>
        <w:t xml:space="preserve"> </w:t>
      </w:r>
    </w:p>
    <w:p w14:paraId="007BE8E1" w14:textId="75504EA2" w:rsidR="00844861" w:rsidRPr="009D4148" w:rsidRDefault="00844861" w:rsidP="006B2307">
      <w:pPr>
        <w:pStyle w:val="ListParagraph"/>
        <w:numPr>
          <w:ilvl w:val="0"/>
          <w:numId w:val="2"/>
        </w:numPr>
        <w:rPr>
          <w:rFonts w:cs="Tahoma"/>
          <w:iCs/>
        </w:rPr>
      </w:pPr>
      <w:r w:rsidRPr="009D4148">
        <w:rPr>
          <w:rFonts w:cs="Tahoma"/>
          <w:iCs/>
        </w:rPr>
        <w:t>whether the candidate has a substantial and long term impairment which has an adverse effect</w:t>
      </w:r>
      <w:r w:rsidR="007732CF" w:rsidRPr="009D4148">
        <w:rPr>
          <w:rFonts w:cs="Tahoma"/>
          <w:iCs/>
        </w:rPr>
        <w:t xml:space="preserve"> </w:t>
      </w:r>
      <w:r w:rsidRPr="009D4148">
        <w:rPr>
          <w:rFonts w:cs="Tahoma"/>
          <w:b/>
          <w:bCs/>
          <w:iCs/>
        </w:rPr>
        <w:t>and</w:t>
      </w:r>
      <w:r w:rsidRPr="009D4148">
        <w:rPr>
          <w:rFonts w:cs="Tahoma"/>
          <w:iCs/>
        </w:rPr>
        <w:t xml:space="preserve"> </w:t>
      </w:r>
    </w:p>
    <w:p w14:paraId="72B91CB0" w14:textId="34BC776E" w:rsidR="00A2500A" w:rsidRPr="009D4148" w:rsidRDefault="00844861" w:rsidP="00A2500A">
      <w:pPr>
        <w:pStyle w:val="ListParagraph"/>
        <w:numPr>
          <w:ilvl w:val="0"/>
          <w:numId w:val="2"/>
        </w:numPr>
        <w:rPr>
          <w:rFonts w:cs="Tahoma"/>
        </w:rPr>
      </w:pPr>
      <w:r w:rsidRPr="009D4148">
        <w:rPr>
          <w:rFonts w:cs="Tahoma"/>
          <w:iCs/>
        </w:rPr>
        <w:t>the candidate’s normal way of working within the centre</w:t>
      </w:r>
      <w:r w:rsidR="00FB450E" w:rsidRPr="009D4148">
        <w:rPr>
          <w:rFonts w:cs="Tahoma"/>
        </w:rPr>
        <w:t xml:space="preserve"> </w:t>
      </w:r>
      <w:r w:rsidR="00922CE8" w:rsidRPr="009D4148">
        <w:rPr>
          <w:rFonts w:cs="Arial"/>
        </w:rPr>
        <w:t>(</w:t>
      </w:r>
      <w:r w:rsidRPr="009D4148">
        <w:rPr>
          <w:rFonts w:cs="Arial"/>
        </w:rPr>
        <w:t>AA</w:t>
      </w:r>
      <w:r w:rsidR="00097FBA" w:rsidRPr="009D4148">
        <w:rPr>
          <w:rStyle w:val="Hyperlink"/>
          <w:rFonts w:cs="Arial"/>
          <w:color w:val="auto"/>
          <w:u w:val="none"/>
        </w:rPr>
        <w:t>RA</w:t>
      </w:r>
      <w:r w:rsidRPr="009D4148">
        <w:rPr>
          <w:rStyle w:val="Hyperlink"/>
          <w:rFonts w:cs="Arial"/>
          <w:color w:val="auto"/>
          <w:u w:val="none"/>
        </w:rPr>
        <w:t xml:space="preserve"> </w:t>
      </w:r>
      <w:r w:rsidRPr="009D4148">
        <w:rPr>
          <w:rFonts w:cs="Arial"/>
        </w:rPr>
        <w:t>5.16</w:t>
      </w:r>
      <w:r w:rsidR="00922CE8" w:rsidRPr="009D4148">
        <w:rPr>
          <w:rFonts w:cs="Arial"/>
        </w:rPr>
        <w:t>)</w:t>
      </w:r>
    </w:p>
    <w:p w14:paraId="2B373AC6" w14:textId="77777777" w:rsidR="009D4148" w:rsidRPr="009D4148" w:rsidRDefault="009D4148" w:rsidP="009D4148">
      <w:pPr>
        <w:numPr>
          <w:ilvl w:val="0"/>
          <w:numId w:val="40"/>
        </w:numPr>
        <w:spacing w:before="0" w:after="0"/>
        <w:ind w:left="360" w:firstLine="0"/>
        <w:textAlignment w:val="baseline"/>
        <w:rPr>
          <w:rFonts w:eastAsia="Times New Roman" w:cs="Tahoma"/>
        </w:rPr>
      </w:pPr>
      <w:bookmarkStart w:id="124" w:name="_Toc523473896"/>
      <w:bookmarkStart w:id="125" w:name="_Toc22304712"/>
      <w:bookmarkStart w:id="126" w:name="_Toc22487040"/>
      <w:bookmarkStart w:id="127" w:name="_Toc22487159"/>
      <w:bookmarkStart w:id="128" w:name="_Toc490083867"/>
      <w:bookmarkEnd w:id="106"/>
      <w:r w:rsidRPr="009D4148">
        <w:rPr>
          <w:rFonts w:eastAsia="Times New Roman" w:cs="Tahoma"/>
        </w:rPr>
        <w:t xml:space="preserve">Nervousness, low level anxiety or being worried about examinations is not sufficient grounds for separate invigilation within the </w:t>
      </w:r>
      <w:proofErr w:type="gramStart"/>
      <w:r w:rsidRPr="009D4148">
        <w:rPr>
          <w:rFonts w:eastAsia="Times New Roman" w:cs="Tahoma"/>
        </w:rPr>
        <w:t>centre.(</w:t>
      </w:r>
      <w:proofErr w:type="gramEnd"/>
      <w:r w:rsidRPr="009D4148">
        <w:rPr>
          <w:rFonts w:eastAsia="Times New Roman" w:cs="Tahoma"/>
        </w:rPr>
        <w:t>AA 5.16) </w:t>
      </w:r>
    </w:p>
    <w:p w14:paraId="00D68A83" w14:textId="77777777" w:rsidR="009D4148" w:rsidRPr="009D4148" w:rsidRDefault="009D4148" w:rsidP="009D4148">
      <w:pPr>
        <w:numPr>
          <w:ilvl w:val="0"/>
          <w:numId w:val="41"/>
        </w:numPr>
        <w:spacing w:before="0" w:after="0"/>
        <w:ind w:left="360" w:firstLine="0"/>
        <w:textAlignment w:val="baseline"/>
        <w:rPr>
          <w:rFonts w:eastAsia="Times New Roman" w:cs="Tahoma"/>
        </w:rPr>
      </w:pPr>
      <w:r w:rsidRPr="009D4148">
        <w:rPr>
          <w:rFonts w:eastAsia="Times New Roman" w:cs="Tahoma"/>
        </w:rPr>
        <w:lastRenderedPageBreak/>
        <w:t>The use of an alternative room with one-to-one invigilation must only apply where the candidate has a serious medical condition such as frequent seizures, Tourette’s or significant behavioural issues which would disturb other candidates in the examination room (AARA 5.16)</w:t>
      </w:r>
    </w:p>
    <w:p w14:paraId="5AED777A" w14:textId="77777777" w:rsidR="00922CE8" w:rsidRPr="009D4148" w:rsidRDefault="00922CE8" w:rsidP="006B2307">
      <w:pPr>
        <w:pStyle w:val="Headinglevel1"/>
        <w:rPr>
          <w:color w:val="auto"/>
        </w:rPr>
      </w:pPr>
    </w:p>
    <w:bookmarkEnd w:id="124"/>
    <w:bookmarkEnd w:id="125"/>
    <w:bookmarkEnd w:id="126"/>
    <w:bookmarkEnd w:id="127"/>
    <w:bookmarkEnd w:id="39"/>
    <w:bookmarkEnd w:id="40"/>
    <w:bookmarkEnd w:id="128"/>
    <w:sectPr w:rsidR="00922CE8" w:rsidRPr="009D4148" w:rsidSect="00F642BC">
      <w:footerReference w:type="default" r:id="rId13"/>
      <w:footerReference w:type="first" r:id="rId14"/>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052DF" w14:textId="77777777" w:rsidR="008F369D" w:rsidRDefault="008F369D" w:rsidP="00572EAE">
      <w:pPr>
        <w:spacing w:after="0"/>
      </w:pPr>
      <w:r>
        <w:separator/>
      </w:r>
    </w:p>
  </w:endnote>
  <w:endnote w:type="continuationSeparator" w:id="0">
    <w:p w14:paraId="038EB3FB" w14:textId="77777777" w:rsidR="008F369D" w:rsidRDefault="008F369D"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Gotham">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14B9A" w14:textId="47BBF956" w:rsidR="001E172B" w:rsidRPr="00BE1447" w:rsidRDefault="001E172B"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E4D06" w14:textId="77777777" w:rsidR="006F7BD4" w:rsidRPr="009600B5" w:rsidRDefault="006F7BD4" w:rsidP="006F7BD4">
    <w:pPr>
      <w:spacing w:after="0"/>
      <w:rPr>
        <w:rFonts w:ascii="Avenir Book" w:hAnsi="Avenir Book"/>
        <w:color w:val="FF3300"/>
        <w:sz w:val="16"/>
        <w:szCs w:val="16"/>
      </w:rPr>
    </w:pPr>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35BFF00F" w14:textId="495C994F" w:rsidR="00844861" w:rsidRPr="006F7BD4" w:rsidRDefault="006F7BD4" w:rsidP="006F7BD4">
    <w:pPr>
      <w:spacing w:before="0" w:after="0"/>
      <w:jc w:val="right"/>
      <w:rPr>
        <w:rFonts w:ascii="Avenir Book" w:hAnsi="Avenir Book"/>
        <w:sz w:val="16"/>
        <w:szCs w:val="16"/>
      </w:rPr>
    </w:pPr>
    <w:r>
      <w:rPr>
        <w:rFonts w:ascii="Avenir Book" w:hAnsi="Avenir Book"/>
        <w:b/>
        <w:noProof/>
        <w:color w:val="262626" w:themeColor="text1" w:themeTint="D9"/>
        <w:sz w:val="16"/>
        <w:szCs w:val="16"/>
      </w:rPr>
      <w:t>ACCESS ARRANGEMENTS POLICY</w:t>
    </w:r>
    <w:r w:rsidRPr="009600B5">
      <w:rPr>
        <w:rFonts w:ascii="Avenir Book" w:hAnsi="Avenir Book"/>
        <w:b/>
        <w:noProof/>
        <w:color w:val="262626" w:themeColor="text1" w:themeTint="D9"/>
        <w:sz w:val="16"/>
        <w:szCs w:val="16"/>
      </w:rPr>
      <w:t xml:space="preserve"> TEMPLATE </w:t>
    </w:r>
    <w:r w:rsidRPr="009600B5">
      <w:rPr>
        <w:rFonts w:ascii="Avenir Book" w:hAnsi="Avenir Book"/>
        <w:noProof/>
        <w:color w:val="262626" w:themeColor="text1" w:themeTint="D9"/>
        <w:sz w:val="16"/>
        <w:szCs w:val="16"/>
      </w:rPr>
      <w:t>(</w:t>
    </w:r>
    <w:r w:rsidR="00AB2378">
      <w:rPr>
        <w:rFonts w:ascii="Avenir Book" w:hAnsi="Avenir Book"/>
        <w:noProof/>
        <w:color w:val="262626" w:themeColor="text1" w:themeTint="D9"/>
        <w:sz w:val="16"/>
        <w:szCs w:val="16"/>
      </w:rPr>
      <w:t>Effective from 1 September 2026</w:t>
    </w:r>
    <w:r w:rsidRPr="009600B5">
      <w:rPr>
        <w:rFonts w:ascii="Avenir Book" w:hAnsi="Avenir Book"/>
        <w:noProof/>
        <w:color w:val="262626" w:themeColor="text1" w:themeTint="D9"/>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E4101" w14:textId="77777777" w:rsidR="008F369D" w:rsidRDefault="008F369D" w:rsidP="00572EAE">
      <w:pPr>
        <w:spacing w:after="0"/>
      </w:pPr>
      <w:r>
        <w:separator/>
      </w:r>
    </w:p>
  </w:footnote>
  <w:footnote w:type="continuationSeparator" w:id="0">
    <w:p w14:paraId="34034C6B" w14:textId="77777777" w:rsidR="008F369D" w:rsidRDefault="008F369D" w:rsidP="00572E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71EC4"/>
    <w:multiLevelType w:val="multilevel"/>
    <w:tmpl w:val="D87EF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7547C"/>
    <w:multiLevelType w:val="hybridMultilevel"/>
    <w:tmpl w:val="A55C50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57133FB"/>
    <w:multiLevelType w:val="hybridMultilevel"/>
    <w:tmpl w:val="9E2C7DE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846716"/>
    <w:multiLevelType w:val="multilevel"/>
    <w:tmpl w:val="15DE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C92F0B"/>
    <w:multiLevelType w:val="hybridMultilevel"/>
    <w:tmpl w:val="EFECCEB6"/>
    <w:lvl w:ilvl="0" w:tplc="0AC8F098">
      <w:start w:val="1"/>
      <w:numFmt w:val="bullet"/>
      <w:lvlText w:val=""/>
      <w:lvlJc w:val="left"/>
      <w:pPr>
        <w:ind w:left="720" w:hanging="360"/>
      </w:pPr>
      <w:rPr>
        <w:rFonts w:ascii="Wingdings 3" w:hAnsi="Wingdings 3"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F77676"/>
    <w:multiLevelType w:val="multilevel"/>
    <w:tmpl w:val="9B2A1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4D0120"/>
    <w:multiLevelType w:val="hybridMultilevel"/>
    <w:tmpl w:val="8FDA1B50"/>
    <w:lvl w:ilvl="0" w:tplc="565EBDE0">
      <w:start w:val="1"/>
      <w:numFmt w:val="bullet"/>
      <w:lvlText w:val="o"/>
      <w:lvlJc w:val="left"/>
      <w:pPr>
        <w:ind w:left="1080" w:hanging="360"/>
      </w:pPr>
      <w:rPr>
        <w:rFonts w:ascii="Courier New" w:hAnsi="Courier New" w:hint="default"/>
        <w:color w:val="FF33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AD452D"/>
    <w:multiLevelType w:val="hybridMultilevel"/>
    <w:tmpl w:val="39246A6C"/>
    <w:lvl w:ilvl="0" w:tplc="BECE6320">
      <w:start w:val="3"/>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137D64"/>
    <w:multiLevelType w:val="multilevel"/>
    <w:tmpl w:val="97588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C5268E"/>
    <w:multiLevelType w:val="multilevel"/>
    <w:tmpl w:val="8BA6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0F2C67"/>
    <w:multiLevelType w:val="multilevel"/>
    <w:tmpl w:val="614E6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71227D"/>
    <w:multiLevelType w:val="multilevel"/>
    <w:tmpl w:val="AE72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485033"/>
    <w:multiLevelType w:val="hybridMultilevel"/>
    <w:tmpl w:val="0F6AB042"/>
    <w:lvl w:ilvl="0" w:tplc="0EE0F7B8">
      <w:start w:val="1"/>
      <w:numFmt w:val="bullet"/>
      <w:lvlText w:val=""/>
      <w:lvlJc w:val="left"/>
      <w:pPr>
        <w:ind w:left="720" w:hanging="360"/>
      </w:pPr>
      <w:rPr>
        <w:rFonts w:ascii="Symbol" w:hAnsi="Symbol" w:hint="default"/>
        <w:color w:val="003399"/>
        <w:sz w:val="22"/>
        <w:szCs w:val="28"/>
      </w:rPr>
    </w:lvl>
    <w:lvl w:ilvl="1" w:tplc="536A778A">
      <w:start w:val="3"/>
      <w:numFmt w:val="bullet"/>
      <w:lvlText w:val="•"/>
      <w:lvlJc w:val="left"/>
      <w:pPr>
        <w:ind w:left="1440" w:hanging="360"/>
      </w:pPr>
      <w:rPr>
        <w:rFonts w:ascii="Rockwell" w:eastAsiaTheme="minorHAnsi" w:hAnsi="Rockwell"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D40C8D"/>
    <w:multiLevelType w:val="multilevel"/>
    <w:tmpl w:val="75B08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D46124"/>
    <w:multiLevelType w:val="multilevel"/>
    <w:tmpl w:val="C8EA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963518"/>
    <w:multiLevelType w:val="multilevel"/>
    <w:tmpl w:val="3A424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8B1668"/>
    <w:multiLevelType w:val="hybridMultilevel"/>
    <w:tmpl w:val="8A929D7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7BE1472"/>
    <w:multiLevelType w:val="multilevel"/>
    <w:tmpl w:val="079A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951C3F"/>
    <w:multiLevelType w:val="multilevel"/>
    <w:tmpl w:val="94E0C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AD20DE"/>
    <w:multiLevelType w:val="multilevel"/>
    <w:tmpl w:val="2306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504DE5"/>
    <w:multiLevelType w:val="multilevel"/>
    <w:tmpl w:val="301A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645120"/>
    <w:multiLevelType w:val="multilevel"/>
    <w:tmpl w:val="125A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74419"/>
    <w:multiLevelType w:val="multilevel"/>
    <w:tmpl w:val="7F6A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9001649"/>
    <w:multiLevelType w:val="multilevel"/>
    <w:tmpl w:val="48BA8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582645"/>
    <w:multiLevelType w:val="hybridMultilevel"/>
    <w:tmpl w:val="CAF6D8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EB0901"/>
    <w:multiLevelType w:val="multilevel"/>
    <w:tmpl w:val="4B4E6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940EF8"/>
    <w:multiLevelType w:val="multilevel"/>
    <w:tmpl w:val="BFF0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B61FC4"/>
    <w:multiLevelType w:val="multilevel"/>
    <w:tmpl w:val="7904FE84"/>
    <w:lvl w:ilvl="0">
      <w:start w:val="1"/>
      <w:numFmt w:val="none"/>
      <w:lvlText w:val="%1"/>
      <w:lvlJc w:val="left"/>
      <w:pPr>
        <w:tabs>
          <w:tab w:val="num" w:pos="567"/>
        </w:tabs>
        <w:ind w:left="567" w:hanging="567"/>
      </w:pPr>
      <w:rPr>
        <w:rFonts w:ascii="Arial" w:hAnsi="Arial" w:hint="default"/>
      </w:rPr>
    </w:lvl>
    <w:lvl w:ilvl="1">
      <w:start w:val="1"/>
      <w:numFmt w:val="none"/>
      <w:suff w:val="nothing"/>
      <w:lvlText w:val="%2."/>
      <w:lvlJc w:val="left"/>
      <w:pPr>
        <w:ind w:left="567" w:hanging="567"/>
      </w:pPr>
      <w:rPr>
        <w:rFonts w:ascii="Arial" w:hAnsi="Arial" w:hint="default"/>
        <w:sz w:val="22"/>
      </w:rPr>
    </w:lvl>
    <w:lvl w:ilvl="2">
      <w:start w:val="1"/>
      <w:numFmt w:val="none"/>
      <w:lvlRestart w:val="1"/>
      <w:lvlText w:val=""/>
      <w:lvlJc w:val="left"/>
      <w:pPr>
        <w:tabs>
          <w:tab w:val="num" w:pos="851"/>
        </w:tabs>
        <w:ind w:left="851" w:hanging="851"/>
      </w:pPr>
      <w:rPr>
        <w:rFonts w:ascii="Arial" w:hAnsi="Arial" w:hint="default"/>
      </w:rPr>
    </w:lvl>
    <w:lvl w:ilvl="3">
      <w:start w:val="1"/>
      <w:numFmt w:val="none"/>
      <w:lvlRestart w:val="1"/>
      <w:lvlText w:val="%4"/>
      <w:lvlJc w:val="left"/>
      <w:pPr>
        <w:tabs>
          <w:tab w:val="num" w:pos="964"/>
        </w:tabs>
        <w:ind w:left="964" w:hanging="397"/>
      </w:pPr>
      <w:rPr>
        <w:rFonts w:ascii="Arial" w:hAnsi="Arial" w:hint="default"/>
      </w:rPr>
    </w:lvl>
    <w:lvl w:ilvl="4">
      <w:start w:val="1"/>
      <w:numFmt w:val="none"/>
      <w:pStyle w:val="paragraph"/>
      <w:suff w:val="nothing"/>
      <w:lvlText w:val="%1"/>
      <w:lvlJc w:val="left"/>
      <w:pPr>
        <w:ind w:left="0" w:firstLine="0"/>
      </w:pPr>
      <w:rPr>
        <w:rFonts w:hint="default"/>
      </w:rPr>
    </w:lvl>
    <w:lvl w:ilvl="5">
      <w:start w:val="1"/>
      <w:numFmt w:val="lowerLetter"/>
      <w:pStyle w:val="letteredList"/>
      <w:lvlText w:val="%1%6."/>
      <w:lvlJc w:val="left"/>
      <w:pPr>
        <w:tabs>
          <w:tab w:val="num" w:pos="567"/>
        </w:tabs>
        <w:ind w:left="567" w:hanging="567"/>
      </w:pPr>
      <w:rPr>
        <w:rFonts w:ascii="Arial" w:hAnsi="Arial" w:hint="default"/>
        <w:sz w:val="22"/>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600"/>
        </w:tabs>
        <w:ind w:left="3024" w:hanging="1224"/>
      </w:pPr>
      <w:rPr>
        <w:rFonts w:hint="default"/>
      </w:rPr>
    </w:lvl>
    <w:lvl w:ilvl="8">
      <w:start w:val="1"/>
      <w:numFmt w:val="decimal"/>
      <w:lvlText w:val="%1.%2.%3.%4.%5.%6.%7.%8.%9."/>
      <w:lvlJc w:val="left"/>
      <w:pPr>
        <w:tabs>
          <w:tab w:val="num" w:pos="4320"/>
        </w:tabs>
        <w:ind w:left="3600" w:hanging="1440"/>
      </w:pPr>
      <w:rPr>
        <w:rFonts w:hint="default"/>
      </w:rPr>
    </w:lvl>
  </w:abstractNum>
  <w:abstractNum w:abstractNumId="28" w15:restartNumberingAfterBreak="0">
    <w:nsid w:val="66E41009"/>
    <w:multiLevelType w:val="multilevel"/>
    <w:tmpl w:val="D598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F15CA9"/>
    <w:multiLevelType w:val="multilevel"/>
    <w:tmpl w:val="012EB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176616"/>
    <w:multiLevelType w:val="multilevel"/>
    <w:tmpl w:val="5D723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6D15E2"/>
    <w:multiLevelType w:val="hybridMultilevel"/>
    <w:tmpl w:val="4B821C1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F825DB"/>
    <w:multiLevelType w:val="multilevel"/>
    <w:tmpl w:val="FDB22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F69531B"/>
    <w:multiLevelType w:val="multilevel"/>
    <w:tmpl w:val="F4B681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8A2DD6"/>
    <w:multiLevelType w:val="multilevel"/>
    <w:tmpl w:val="6316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C2247F"/>
    <w:multiLevelType w:val="multilevel"/>
    <w:tmpl w:val="AA9CA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6D247C"/>
    <w:multiLevelType w:val="multilevel"/>
    <w:tmpl w:val="ADBC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FD0A70"/>
    <w:multiLevelType w:val="multilevel"/>
    <w:tmpl w:val="4190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912910"/>
    <w:multiLevelType w:val="multilevel"/>
    <w:tmpl w:val="E6BAF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1C695A"/>
    <w:multiLevelType w:val="multilevel"/>
    <w:tmpl w:val="D442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AE65C0"/>
    <w:multiLevelType w:val="multilevel"/>
    <w:tmpl w:val="A57C0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9C4F15"/>
    <w:multiLevelType w:val="multilevel"/>
    <w:tmpl w:val="624A3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2"/>
  </w:num>
  <w:num w:numId="3">
    <w:abstractNumId w:val="31"/>
  </w:num>
  <w:num w:numId="4">
    <w:abstractNumId w:val="3"/>
  </w:num>
  <w:num w:numId="5">
    <w:abstractNumId w:val="14"/>
  </w:num>
  <w:num w:numId="6">
    <w:abstractNumId w:val="22"/>
  </w:num>
  <w:num w:numId="7">
    <w:abstractNumId w:val="0"/>
  </w:num>
  <w:num w:numId="8">
    <w:abstractNumId w:val="8"/>
  </w:num>
  <w:num w:numId="9">
    <w:abstractNumId w:val="10"/>
  </w:num>
  <w:num w:numId="10">
    <w:abstractNumId w:val="29"/>
  </w:num>
  <w:num w:numId="11">
    <w:abstractNumId w:val="18"/>
  </w:num>
  <w:num w:numId="12">
    <w:abstractNumId w:val="13"/>
  </w:num>
  <w:num w:numId="13">
    <w:abstractNumId w:val="38"/>
  </w:num>
  <w:num w:numId="14">
    <w:abstractNumId w:val="19"/>
  </w:num>
  <w:num w:numId="15">
    <w:abstractNumId w:val="25"/>
  </w:num>
  <w:num w:numId="16">
    <w:abstractNumId w:val="35"/>
  </w:num>
  <w:num w:numId="17">
    <w:abstractNumId w:val="30"/>
  </w:num>
  <w:num w:numId="18">
    <w:abstractNumId w:val="23"/>
  </w:num>
  <w:num w:numId="19">
    <w:abstractNumId w:val="40"/>
  </w:num>
  <w:num w:numId="20">
    <w:abstractNumId w:val="16"/>
  </w:num>
  <w:num w:numId="21">
    <w:abstractNumId w:val="2"/>
  </w:num>
  <w:num w:numId="22">
    <w:abstractNumId w:val="6"/>
  </w:num>
  <w:num w:numId="23">
    <w:abstractNumId w:val="24"/>
  </w:num>
  <w:num w:numId="24">
    <w:abstractNumId w:val="15"/>
  </w:num>
  <w:num w:numId="25">
    <w:abstractNumId w:val="41"/>
  </w:num>
  <w:num w:numId="26">
    <w:abstractNumId w:val="27"/>
  </w:num>
  <w:num w:numId="27">
    <w:abstractNumId w:val="37"/>
  </w:num>
  <w:num w:numId="28">
    <w:abstractNumId w:val="26"/>
  </w:num>
  <w:num w:numId="29">
    <w:abstractNumId w:val="5"/>
  </w:num>
  <w:num w:numId="30">
    <w:abstractNumId w:val="7"/>
  </w:num>
  <w:num w:numId="31">
    <w:abstractNumId w:val="33"/>
  </w:num>
  <w:num w:numId="32">
    <w:abstractNumId w:val="20"/>
  </w:num>
  <w:num w:numId="33">
    <w:abstractNumId w:val="17"/>
  </w:num>
  <w:num w:numId="34">
    <w:abstractNumId w:val="21"/>
  </w:num>
  <w:num w:numId="35">
    <w:abstractNumId w:val="32"/>
  </w:num>
  <w:num w:numId="36">
    <w:abstractNumId w:val="28"/>
  </w:num>
  <w:num w:numId="37">
    <w:abstractNumId w:val="34"/>
  </w:num>
  <w:num w:numId="38">
    <w:abstractNumId w:val="11"/>
  </w:num>
  <w:num w:numId="39">
    <w:abstractNumId w:val="36"/>
  </w:num>
  <w:num w:numId="40">
    <w:abstractNumId w:val="39"/>
  </w:num>
  <w:num w:numId="41">
    <w:abstractNumId w:val="9"/>
  </w:num>
  <w:num w:numId="4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851"/>
    <w:rsid w:val="0000742A"/>
    <w:rsid w:val="00010CE3"/>
    <w:rsid w:val="00012A1D"/>
    <w:rsid w:val="000134FC"/>
    <w:rsid w:val="0001520F"/>
    <w:rsid w:val="00017704"/>
    <w:rsid w:val="0001770D"/>
    <w:rsid w:val="00017DE5"/>
    <w:rsid w:val="000201A0"/>
    <w:rsid w:val="00021ACB"/>
    <w:rsid w:val="00023646"/>
    <w:rsid w:val="00023F6A"/>
    <w:rsid w:val="00025DAF"/>
    <w:rsid w:val="000265A8"/>
    <w:rsid w:val="0003095E"/>
    <w:rsid w:val="00033254"/>
    <w:rsid w:val="00033626"/>
    <w:rsid w:val="00036206"/>
    <w:rsid w:val="0003799B"/>
    <w:rsid w:val="00037C72"/>
    <w:rsid w:val="000409C9"/>
    <w:rsid w:val="000412D6"/>
    <w:rsid w:val="000441B5"/>
    <w:rsid w:val="000445FF"/>
    <w:rsid w:val="00044888"/>
    <w:rsid w:val="00045172"/>
    <w:rsid w:val="0004576F"/>
    <w:rsid w:val="000459D4"/>
    <w:rsid w:val="00045EAC"/>
    <w:rsid w:val="00047D77"/>
    <w:rsid w:val="000509F3"/>
    <w:rsid w:val="00051F51"/>
    <w:rsid w:val="0005591C"/>
    <w:rsid w:val="0005650A"/>
    <w:rsid w:val="00056ECD"/>
    <w:rsid w:val="000609D4"/>
    <w:rsid w:val="00062957"/>
    <w:rsid w:val="00062988"/>
    <w:rsid w:val="00063959"/>
    <w:rsid w:val="00064F02"/>
    <w:rsid w:val="000709D9"/>
    <w:rsid w:val="00072C6F"/>
    <w:rsid w:val="00074A36"/>
    <w:rsid w:val="000750AD"/>
    <w:rsid w:val="000800DE"/>
    <w:rsid w:val="00080423"/>
    <w:rsid w:val="000831C0"/>
    <w:rsid w:val="00086102"/>
    <w:rsid w:val="000875A7"/>
    <w:rsid w:val="0009252E"/>
    <w:rsid w:val="00097CF9"/>
    <w:rsid w:val="00097FBA"/>
    <w:rsid w:val="000A1629"/>
    <w:rsid w:val="000A5B8B"/>
    <w:rsid w:val="000A6652"/>
    <w:rsid w:val="000B0453"/>
    <w:rsid w:val="000B29C9"/>
    <w:rsid w:val="000B5B53"/>
    <w:rsid w:val="000C118C"/>
    <w:rsid w:val="000C2701"/>
    <w:rsid w:val="000D0F0D"/>
    <w:rsid w:val="000D12FC"/>
    <w:rsid w:val="000D1B7A"/>
    <w:rsid w:val="000D1C29"/>
    <w:rsid w:val="000D60C0"/>
    <w:rsid w:val="000E1253"/>
    <w:rsid w:val="000E27A5"/>
    <w:rsid w:val="000F34BD"/>
    <w:rsid w:val="000F5577"/>
    <w:rsid w:val="000F7884"/>
    <w:rsid w:val="00100BEF"/>
    <w:rsid w:val="00105BF2"/>
    <w:rsid w:val="00107872"/>
    <w:rsid w:val="00111617"/>
    <w:rsid w:val="00111E18"/>
    <w:rsid w:val="001127C7"/>
    <w:rsid w:val="00113BA4"/>
    <w:rsid w:val="00115458"/>
    <w:rsid w:val="00120DC6"/>
    <w:rsid w:val="00121EF4"/>
    <w:rsid w:val="001308B6"/>
    <w:rsid w:val="00133C23"/>
    <w:rsid w:val="00134173"/>
    <w:rsid w:val="001345C8"/>
    <w:rsid w:val="00136AC1"/>
    <w:rsid w:val="00142BCC"/>
    <w:rsid w:val="00143D8E"/>
    <w:rsid w:val="0014735C"/>
    <w:rsid w:val="00150A5B"/>
    <w:rsid w:val="001533D9"/>
    <w:rsid w:val="001549A9"/>
    <w:rsid w:val="001551B3"/>
    <w:rsid w:val="00155584"/>
    <w:rsid w:val="00161BEB"/>
    <w:rsid w:val="00163EB6"/>
    <w:rsid w:val="001673CF"/>
    <w:rsid w:val="00172CF5"/>
    <w:rsid w:val="00173F03"/>
    <w:rsid w:val="0017460C"/>
    <w:rsid w:val="0017477E"/>
    <w:rsid w:val="00174DD5"/>
    <w:rsid w:val="001767B5"/>
    <w:rsid w:val="00177D3E"/>
    <w:rsid w:val="00183428"/>
    <w:rsid w:val="0018449D"/>
    <w:rsid w:val="001844B9"/>
    <w:rsid w:val="00185617"/>
    <w:rsid w:val="00192C81"/>
    <w:rsid w:val="00192E8A"/>
    <w:rsid w:val="00195D3B"/>
    <w:rsid w:val="00196924"/>
    <w:rsid w:val="00196B3E"/>
    <w:rsid w:val="00196C60"/>
    <w:rsid w:val="001973EE"/>
    <w:rsid w:val="001A02DD"/>
    <w:rsid w:val="001A0CA6"/>
    <w:rsid w:val="001A18D1"/>
    <w:rsid w:val="001A24D6"/>
    <w:rsid w:val="001A57D2"/>
    <w:rsid w:val="001B0600"/>
    <w:rsid w:val="001B3F57"/>
    <w:rsid w:val="001B42C8"/>
    <w:rsid w:val="001B51BC"/>
    <w:rsid w:val="001B635E"/>
    <w:rsid w:val="001C12A2"/>
    <w:rsid w:val="001C3535"/>
    <w:rsid w:val="001C70EB"/>
    <w:rsid w:val="001D189E"/>
    <w:rsid w:val="001D489A"/>
    <w:rsid w:val="001E172B"/>
    <w:rsid w:val="001F0350"/>
    <w:rsid w:val="001F0C28"/>
    <w:rsid w:val="001F313F"/>
    <w:rsid w:val="001F4DD8"/>
    <w:rsid w:val="001F59AD"/>
    <w:rsid w:val="001F7769"/>
    <w:rsid w:val="00200ABE"/>
    <w:rsid w:val="00202AFA"/>
    <w:rsid w:val="0020477E"/>
    <w:rsid w:val="00212AD1"/>
    <w:rsid w:val="0021365B"/>
    <w:rsid w:val="00214318"/>
    <w:rsid w:val="00214342"/>
    <w:rsid w:val="00214CB1"/>
    <w:rsid w:val="002161E9"/>
    <w:rsid w:val="002176FD"/>
    <w:rsid w:val="00227CC0"/>
    <w:rsid w:val="002301A0"/>
    <w:rsid w:val="002322D1"/>
    <w:rsid w:val="00233410"/>
    <w:rsid w:val="0023628E"/>
    <w:rsid w:val="002416DB"/>
    <w:rsid w:val="002417F2"/>
    <w:rsid w:val="00244FC1"/>
    <w:rsid w:val="00247D1F"/>
    <w:rsid w:val="00250816"/>
    <w:rsid w:val="0025088B"/>
    <w:rsid w:val="002522E9"/>
    <w:rsid w:val="0025243A"/>
    <w:rsid w:val="00254B95"/>
    <w:rsid w:val="00254B9A"/>
    <w:rsid w:val="00254D39"/>
    <w:rsid w:val="0025563D"/>
    <w:rsid w:val="0026067D"/>
    <w:rsid w:val="002608AB"/>
    <w:rsid w:val="00265862"/>
    <w:rsid w:val="002660C5"/>
    <w:rsid w:val="0026639D"/>
    <w:rsid w:val="00267849"/>
    <w:rsid w:val="002733F6"/>
    <w:rsid w:val="002742C9"/>
    <w:rsid w:val="002747EB"/>
    <w:rsid w:val="00283160"/>
    <w:rsid w:val="00283445"/>
    <w:rsid w:val="002837F1"/>
    <w:rsid w:val="00284CC5"/>
    <w:rsid w:val="002923DF"/>
    <w:rsid w:val="00294309"/>
    <w:rsid w:val="002978B9"/>
    <w:rsid w:val="00297C0F"/>
    <w:rsid w:val="002A1C13"/>
    <w:rsid w:val="002A2546"/>
    <w:rsid w:val="002A6DDA"/>
    <w:rsid w:val="002A785C"/>
    <w:rsid w:val="002B169B"/>
    <w:rsid w:val="002B2195"/>
    <w:rsid w:val="002B43AE"/>
    <w:rsid w:val="002B5BE7"/>
    <w:rsid w:val="002B5C08"/>
    <w:rsid w:val="002B6E69"/>
    <w:rsid w:val="002C2931"/>
    <w:rsid w:val="002C5397"/>
    <w:rsid w:val="002C7334"/>
    <w:rsid w:val="002D2DEF"/>
    <w:rsid w:val="002D404A"/>
    <w:rsid w:val="002E0A22"/>
    <w:rsid w:val="002E17BE"/>
    <w:rsid w:val="002E1E80"/>
    <w:rsid w:val="002E233C"/>
    <w:rsid w:val="002E5006"/>
    <w:rsid w:val="002E53FB"/>
    <w:rsid w:val="002E61A2"/>
    <w:rsid w:val="002F16B9"/>
    <w:rsid w:val="002F1E6E"/>
    <w:rsid w:val="002F26D1"/>
    <w:rsid w:val="002F329D"/>
    <w:rsid w:val="002F729A"/>
    <w:rsid w:val="0030181C"/>
    <w:rsid w:val="00303DF4"/>
    <w:rsid w:val="00307AC1"/>
    <w:rsid w:val="0031083C"/>
    <w:rsid w:val="00312CBF"/>
    <w:rsid w:val="00315991"/>
    <w:rsid w:val="0032363C"/>
    <w:rsid w:val="003243FE"/>
    <w:rsid w:val="0033123E"/>
    <w:rsid w:val="00331254"/>
    <w:rsid w:val="00331564"/>
    <w:rsid w:val="003365DA"/>
    <w:rsid w:val="00336B42"/>
    <w:rsid w:val="00337BC6"/>
    <w:rsid w:val="003433A9"/>
    <w:rsid w:val="00343A24"/>
    <w:rsid w:val="00345C58"/>
    <w:rsid w:val="00345E7A"/>
    <w:rsid w:val="003471BA"/>
    <w:rsid w:val="00354F5C"/>
    <w:rsid w:val="00355B6B"/>
    <w:rsid w:val="00356850"/>
    <w:rsid w:val="00356A3E"/>
    <w:rsid w:val="00361088"/>
    <w:rsid w:val="003667B9"/>
    <w:rsid w:val="00367E55"/>
    <w:rsid w:val="00370351"/>
    <w:rsid w:val="00374D29"/>
    <w:rsid w:val="00375CE7"/>
    <w:rsid w:val="003760E1"/>
    <w:rsid w:val="00380072"/>
    <w:rsid w:val="00381559"/>
    <w:rsid w:val="00384237"/>
    <w:rsid w:val="00384314"/>
    <w:rsid w:val="00392945"/>
    <w:rsid w:val="00393116"/>
    <w:rsid w:val="003946AA"/>
    <w:rsid w:val="0039606C"/>
    <w:rsid w:val="003A128A"/>
    <w:rsid w:val="003A183A"/>
    <w:rsid w:val="003A413B"/>
    <w:rsid w:val="003A55AC"/>
    <w:rsid w:val="003A62A8"/>
    <w:rsid w:val="003B049E"/>
    <w:rsid w:val="003B4F45"/>
    <w:rsid w:val="003C1B1D"/>
    <w:rsid w:val="003C1E94"/>
    <w:rsid w:val="003D4CFA"/>
    <w:rsid w:val="003D6C61"/>
    <w:rsid w:val="003D732C"/>
    <w:rsid w:val="003D78DD"/>
    <w:rsid w:val="003E1B12"/>
    <w:rsid w:val="003E2B20"/>
    <w:rsid w:val="003E5898"/>
    <w:rsid w:val="003E5BF3"/>
    <w:rsid w:val="003F08A6"/>
    <w:rsid w:val="003F54FB"/>
    <w:rsid w:val="003F5E28"/>
    <w:rsid w:val="003F66FE"/>
    <w:rsid w:val="0041491B"/>
    <w:rsid w:val="004172F8"/>
    <w:rsid w:val="00420DEB"/>
    <w:rsid w:val="0042123F"/>
    <w:rsid w:val="0042211B"/>
    <w:rsid w:val="004245A0"/>
    <w:rsid w:val="004250C5"/>
    <w:rsid w:val="004253DB"/>
    <w:rsid w:val="004314F6"/>
    <w:rsid w:val="00432C92"/>
    <w:rsid w:val="00434F9F"/>
    <w:rsid w:val="004374FD"/>
    <w:rsid w:val="00437F62"/>
    <w:rsid w:val="0044218B"/>
    <w:rsid w:val="00444C24"/>
    <w:rsid w:val="0045187F"/>
    <w:rsid w:val="0045394B"/>
    <w:rsid w:val="00453A8A"/>
    <w:rsid w:val="00454711"/>
    <w:rsid w:val="00454F68"/>
    <w:rsid w:val="00456C91"/>
    <w:rsid w:val="00462EFB"/>
    <w:rsid w:val="004738FF"/>
    <w:rsid w:val="00473D52"/>
    <w:rsid w:val="0047418B"/>
    <w:rsid w:val="00484DD9"/>
    <w:rsid w:val="00494667"/>
    <w:rsid w:val="00494A0C"/>
    <w:rsid w:val="00495501"/>
    <w:rsid w:val="00497803"/>
    <w:rsid w:val="004A2E20"/>
    <w:rsid w:val="004A4C84"/>
    <w:rsid w:val="004A5171"/>
    <w:rsid w:val="004A64CC"/>
    <w:rsid w:val="004A6AFB"/>
    <w:rsid w:val="004B1115"/>
    <w:rsid w:val="004B35E1"/>
    <w:rsid w:val="004B4DA2"/>
    <w:rsid w:val="004B5B29"/>
    <w:rsid w:val="004C3462"/>
    <w:rsid w:val="004C6683"/>
    <w:rsid w:val="004C7154"/>
    <w:rsid w:val="004D03C9"/>
    <w:rsid w:val="004D1CA6"/>
    <w:rsid w:val="004D1D51"/>
    <w:rsid w:val="004D2901"/>
    <w:rsid w:val="004D57C7"/>
    <w:rsid w:val="004D602B"/>
    <w:rsid w:val="004D7615"/>
    <w:rsid w:val="004D7F6F"/>
    <w:rsid w:val="004E027A"/>
    <w:rsid w:val="004E1F8B"/>
    <w:rsid w:val="004E3038"/>
    <w:rsid w:val="004E4EC1"/>
    <w:rsid w:val="004E6914"/>
    <w:rsid w:val="004F181E"/>
    <w:rsid w:val="004F233D"/>
    <w:rsid w:val="004F2B1A"/>
    <w:rsid w:val="004F56D2"/>
    <w:rsid w:val="004F69EF"/>
    <w:rsid w:val="004F7D0D"/>
    <w:rsid w:val="00500492"/>
    <w:rsid w:val="00501F32"/>
    <w:rsid w:val="00505172"/>
    <w:rsid w:val="00506548"/>
    <w:rsid w:val="005068A5"/>
    <w:rsid w:val="005076CF"/>
    <w:rsid w:val="0051144C"/>
    <w:rsid w:val="00511D7D"/>
    <w:rsid w:val="0051267C"/>
    <w:rsid w:val="005130B2"/>
    <w:rsid w:val="005139CA"/>
    <w:rsid w:val="005154E3"/>
    <w:rsid w:val="00521B57"/>
    <w:rsid w:val="005225B9"/>
    <w:rsid w:val="00526E54"/>
    <w:rsid w:val="00531D66"/>
    <w:rsid w:val="00534606"/>
    <w:rsid w:val="00546F61"/>
    <w:rsid w:val="00546F70"/>
    <w:rsid w:val="0055097B"/>
    <w:rsid w:val="00550A49"/>
    <w:rsid w:val="0055163A"/>
    <w:rsid w:val="0055448B"/>
    <w:rsid w:val="0055531D"/>
    <w:rsid w:val="00556982"/>
    <w:rsid w:val="0056001C"/>
    <w:rsid w:val="00560310"/>
    <w:rsid w:val="00563708"/>
    <w:rsid w:val="00564895"/>
    <w:rsid w:val="0057135F"/>
    <w:rsid w:val="00572EAE"/>
    <w:rsid w:val="0057436B"/>
    <w:rsid w:val="00575B68"/>
    <w:rsid w:val="00576B69"/>
    <w:rsid w:val="00582D3B"/>
    <w:rsid w:val="0058335C"/>
    <w:rsid w:val="00584370"/>
    <w:rsid w:val="00584552"/>
    <w:rsid w:val="00587DFA"/>
    <w:rsid w:val="0059053A"/>
    <w:rsid w:val="00593102"/>
    <w:rsid w:val="00593745"/>
    <w:rsid w:val="005946D0"/>
    <w:rsid w:val="00595C4E"/>
    <w:rsid w:val="005A05DA"/>
    <w:rsid w:val="005A1F33"/>
    <w:rsid w:val="005A34F2"/>
    <w:rsid w:val="005B0758"/>
    <w:rsid w:val="005B1EB6"/>
    <w:rsid w:val="005B411E"/>
    <w:rsid w:val="005C2C9F"/>
    <w:rsid w:val="005C50FE"/>
    <w:rsid w:val="005D0056"/>
    <w:rsid w:val="005D0DCE"/>
    <w:rsid w:val="005D100D"/>
    <w:rsid w:val="005D59B7"/>
    <w:rsid w:val="005E2B3B"/>
    <w:rsid w:val="005E45DB"/>
    <w:rsid w:val="005E533D"/>
    <w:rsid w:val="005F053F"/>
    <w:rsid w:val="005F0983"/>
    <w:rsid w:val="005F25A1"/>
    <w:rsid w:val="005F2826"/>
    <w:rsid w:val="005F3006"/>
    <w:rsid w:val="0060002A"/>
    <w:rsid w:val="006000A5"/>
    <w:rsid w:val="0060259F"/>
    <w:rsid w:val="0060571B"/>
    <w:rsid w:val="00606D11"/>
    <w:rsid w:val="00607DB3"/>
    <w:rsid w:val="006102D5"/>
    <w:rsid w:val="00610C2A"/>
    <w:rsid w:val="00610FC3"/>
    <w:rsid w:val="00611ABA"/>
    <w:rsid w:val="00611B9A"/>
    <w:rsid w:val="00612E2C"/>
    <w:rsid w:val="00614339"/>
    <w:rsid w:val="0061447C"/>
    <w:rsid w:val="00614A9A"/>
    <w:rsid w:val="00615715"/>
    <w:rsid w:val="0061657F"/>
    <w:rsid w:val="0062205F"/>
    <w:rsid w:val="00622AB1"/>
    <w:rsid w:val="0062332E"/>
    <w:rsid w:val="00624012"/>
    <w:rsid w:val="00625652"/>
    <w:rsid w:val="00631D0C"/>
    <w:rsid w:val="00632F46"/>
    <w:rsid w:val="00633272"/>
    <w:rsid w:val="0063364B"/>
    <w:rsid w:val="00633D90"/>
    <w:rsid w:val="0063471E"/>
    <w:rsid w:val="00634B89"/>
    <w:rsid w:val="006372CD"/>
    <w:rsid w:val="00640147"/>
    <w:rsid w:val="00640233"/>
    <w:rsid w:val="006427D8"/>
    <w:rsid w:val="0064770E"/>
    <w:rsid w:val="00654BCB"/>
    <w:rsid w:val="0065583E"/>
    <w:rsid w:val="00662A0F"/>
    <w:rsid w:val="00662D48"/>
    <w:rsid w:val="00664ECA"/>
    <w:rsid w:val="006653DA"/>
    <w:rsid w:val="006657BB"/>
    <w:rsid w:val="00670941"/>
    <w:rsid w:val="00674055"/>
    <w:rsid w:val="00680AD4"/>
    <w:rsid w:val="006819FD"/>
    <w:rsid w:val="00681B77"/>
    <w:rsid w:val="00682C3D"/>
    <w:rsid w:val="006846DB"/>
    <w:rsid w:val="0068481A"/>
    <w:rsid w:val="00694417"/>
    <w:rsid w:val="006968D9"/>
    <w:rsid w:val="0069792B"/>
    <w:rsid w:val="0069794D"/>
    <w:rsid w:val="006A01D8"/>
    <w:rsid w:val="006A3D22"/>
    <w:rsid w:val="006B14BE"/>
    <w:rsid w:val="006B2307"/>
    <w:rsid w:val="006C2F6F"/>
    <w:rsid w:val="006C4285"/>
    <w:rsid w:val="006C5808"/>
    <w:rsid w:val="006C6C4A"/>
    <w:rsid w:val="006D128C"/>
    <w:rsid w:val="006D281C"/>
    <w:rsid w:val="006D4CB4"/>
    <w:rsid w:val="006D562D"/>
    <w:rsid w:val="006D57D5"/>
    <w:rsid w:val="006D78ED"/>
    <w:rsid w:val="006E1E01"/>
    <w:rsid w:val="006E2F0D"/>
    <w:rsid w:val="006E48DE"/>
    <w:rsid w:val="006E619E"/>
    <w:rsid w:val="006F2CCE"/>
    <w:rsid w:val="006F403C"/>
    <w:rsid w:val="006F4870"/>
    <w:rsid w:val="006F6831"/>
    <w:rsid w:val="006F6A41"/>
    <w:rsid w:val="006F791F"/>
    <w:rsid w:val="006F7BD4"/>
    <w:rsid w:val="007009B9"/>
    <w:rsid w:val="00701AFA"/>
    <w:rsid w:val="00701CBE"/>
    <w:rsid w:val="00704378"/>
    <w:rsid w:val="00707BF7"/>
    <w:rsid w:val="007138D5"/>
    <w:rsid w:val="007149C2"/>
    <w:rsid w:val="00721AE5"/>
    <w:rsid w:val="00727752"/>
    <w:rsid w:val="00727EC1"/>
    <w:rsid w:val="00731803"/>
    <w:rsid w:val="0073293D"/>
    <w:rsid w:val="007360FA"/>
    <w:rsid w:val="007362F4"/>
    <w:rsid w:val="0073749E"/>
    <w:rsid w:val="007376B2"/>
    <w:rsid w:val="00740A1A"/>
    <w:rsid w:val="00740E30"/>
    <w:rsid w:val="00740F4E"/>
    <w:rsid w:val="00742511"/>
    <w:rsid w:val="00742656"/>
    <w:rsid w:val="00742793"/>
    <w:rsid w:val="007469CC"/>
    <w:rsid w:val="00750CD6"/>
    <w:rsid w:val="00751D49"/>
    <w:rsid w:val="00753F7F"/>
    <w:rsid w:val="00756C71"/>
    <w:rsid w:val="00757033"/>
    <w:rsid w:val="00761A14"/>
    <w:rsid w:val="007624B1"/>
    <w:rsid w:val="007628E6"/>
    <w:rsid w:val="00762B68"/>
    <w:rsid w:val="007646E6"/>
    <w:rsid w:val="007658E3"/>
    <w:rsid w:val="00767A91"/>
    <w:rsid w:val="00772091"/>
    <w:rsid w:val="007732CF"/>
    <w:rsid w:val="00773F86"/>
    <w:rsid w:val="007753C0"/>
    <w:rsid w:val="00775ECC"/>
    <w:rsid w:val="007824AD"/>
    <w:rsid w:val="00786569"/>
    <w:rsid w:val="00786918"/>
    <w:rsid w:val="0079528C"/>
    <w:rsid w:val="00795C58"/>
    <w:rsid w:val="007960EF"/>
    <w:rsid w:val="00796C9C"/>
    <w:rsid w:val="007976BE"/>
    <w:rsid w:val="007A2C46"/>
    <w:rsid w:val="007A4032"/>
    <w:rsid w:val="007A6098"/>
    <w:rsid w:val="007A6180"/>
    <w:rsid w:val="007A64E4"/>
    <w:rsid w:val="007A7BA8"/>
    <w:rsid w:val="007B2DC5"/>
    <w:rsid w:val="007B6699"/>
    <w:rsid w:val="007B7176"/>
    <w:rsid w:val="007C2873"/>
    <w:rsid w:val="007C50C2"/>
    <w:rsid w:val="007D2E79"/>
    <w:rsid w:val="007D5FE6"/>
    <w:rsid w:val="007D6735"/>
    <w:rsid w:val="007D69DE"/>
    <w:rsid w:val="007E371C"/>
    <w:rsid w:val="007E57A3"/>
    <w:rsid w:val="007E5845"/>
    <w:rsid w:val="007F0F3B"/>
    <w:rsid w:val="007F2720"/>
    <w:rsid w:val="007F54A9"/>
    <w:rsid w:val="007F5F63"/>
    <w:rsid w:val="007F699A"/>
    <w:rsid w:val="00802AFC"/>
    <w:rsid w:val="00802B6C"/>
    <w:rsid w:val="0080429F"/>
    <w:rsid w:val="008073C0"/>
    <w:rsid w:val="0081235E"/>
    <w:rsid w:val="00812487"/>
    <w:rsid w:val="00816759"/>
    <w:rsid w:val="00821ACB"/>
    <w:rsid w:val="00821D2B"/>
    <w:rsid w:val="00822C32"/>
    <w:rsid w:val="00823872"/>
    <w:rsid w:val="00825CE7"/>
    <w:rsid w:val="00827295"/>
    <w:rsid w:val="00830017"/>
    <w:rsid w:val="00831112"/>
    <w:rsid w:val="0083281F"/>
    <w:rsid w:val="00832892"/>
    <w:rsid w:val="00832A57"/>
    <w:rsid w:val="00832FEA"/>
    <w:rsid w:val="00834274"/>
    <w:rsid w:val="00835836"/>
    <w:rsid w:val="0084094A"/>
    <w:rsid w:val="00844861"/>
    <w:rsid w:val="008458D8"/>
    <w:rsid w:val="0084623C"/>
    <w:rsid w:val="008478AB"/>
    <w:rsid w:val="00851803"/>
    <w:rsid w:val="00852366"/>
    <w:rsid w:val="0085438F"/>
    <w:rsid w:val="00860AF6"/>
    <w:rsid w:val="008621C8"/>
    <w:rsid w:val="00863A43"/>
    <w:rsid w:val="00866226"/>
    <w:rsid w:val="00866A6A"/>
    <w:rsid w:val="00866DFB"/>
    <w:rsid w:val="00867251"/>
    <w:rsid w:val="00871068"/>
    <w:rsid w:val="0087178A"/>
    <w:rsid w:val="00872712"/>
    <w:rsid w:val="00873B8D"/>
    <w:rsid w:val="00874B20"/>
    <w:rsid w:val="0087530F"/>
    <w:rsid w:val="008764CE"/>
    <w:rsid w:val="00876C7D"/>
    <w:rsid w:val="00877A4C"/>
    <w:rsid w:val="00877B47"/>
    <w:rsid w:val="0088282D"/>
    <w:rsid w:val="00886454"/>
    <w:rsid w:val="00887368"/>
    <w:rsid w:val="008904DF"/>
    <w:rsid w:val="00890CF1"/>
    <w:rsid w:val="008911C4"/>
    <w:rsid w:val="0089184C"/>
    <w:rsid w:val="00891FA0"/>
    <w:rsid w:val="00892B97"/>
    <w:rsid w:val="0089566F"/>
    <w:rsid w:val="008956D3"/>
    <w:rsid w:val="00895981"/>
    <w:rsid w:val="008A0E2E"/>
    <w:rsid w:val="008A53B9"/>
    <w:rsid w:val="008A76C4"/>
    <w:rsid w:val="008B00FF"/>
    <w:rsid w:val="008B3A4E"/>
    <w:rsid w:val="008B430B"/>
    <w:rsid w:val="008B50BC"/>
    <w:rsid w:val="008B5B34"/>
    <w:rsid w:val="008B6F89"/>
    <w:rsid w:val="008B718E"/>
    <w:rsid w:val="008C09B1"/>
    <w:rsid w:val="008C1076"/>
    <w:rsid w:val="008C149D"/>
    <w:rsid w:val="008C442D"/>
    <w:rsid w:val="008D0AB5"/>
    <w:rsid w:val="008D0EB0"/>
    <w:rsid w:val="008D1DEA"/>
    <w:rsid w:val="008D2129"/>
    <w:rsid w:val="008D21F5"/>
    <w:rsid w:val="008D3F1D"/>
    <w:rsid w:val="008D5903"/>
    <w:rsid w:val="008E4101"/>
    <w:rsid w:val="008E4A9B"/>
    <w:rsid w:val="008E5C3C"/>
    <w:rsid w:val="008F369D"/>
    <w:rsid w:val="008F5767"/>
    <w:rsid w:val="00900505"/>
    <w:rsid w:val="00903444"/>
    <w:rsid w:val="00911510"/>
    <w:rsid w:val="00912735"/>
    <w:rsid w:val="0091365A"/>
    <w:rsid w:val="00915540"/>
    <w:rsid w:val="00921C06"/>
    <w:rsid w:val="009223EE"/>
    <w:rsid w:val="0092256A"/>
    <w:rsid w:val="00922CE8"/>
    <w:rsid w:val="00930702"/>
    <w:rsid w:val="00930D38"/>
    <w:rsid w:val="009344CA"/>
    <w:rsid w:val="009362F6"/>
    <w:rsid w:val="009372CC"/>
    <w:rsid w:val="00937C37"/>
    <w:rsid w:val="00937C73"/>
    <w:rsid w:val="009405D5"/>
    <w:rsid w:val="00941340"/>
    <w:rsid w:val="00941B6F"/>
    <w:rsid w:val="00954387"/>
    <w:rsid w:val="00954D08"/>
    <w:rsid w:val="00957564"/>
    <w:rsid w:val="009576A1"/>
    <w:rsid w:val="0096006E"/>
    <w:rsid w:val="00960671"/>
    <w:rsid w:val="00961EA6"/>
    <w:rsid w:val="009644DF"/>
    <w:rsid w:val="00972530"/>
    <w:rsid w:val="00972708"/>
    <w:rsid w:val="00972787"/>
    <w:rsid w:val="009739C1"/>
    <w:rsid w:val="009747C7"/>
    <w:rsid w:val="00974962"/>
    <w:rsid w:val="00975002"/>
    <w:rsid w:val="00980A01"/>
    <w:rsid w:val="00981424"/>
    <w:rsid w:val="009832F0"/>
    <w:rsid w:val="009835D2"/>
    <w:rsid w:val="009853DC"/>
    <w:rsid w:val="00986277"/>
    <w:rsid w:val="00987F6C"/>
    <w:rsid w:val="009924A0"/>
    <w:rsid w:val="00993918"/>
    <w:rsid w:val="00994D9A"/>
    <w:rsid w:val="009959DE"/>
    <w:rsid w:val="00996F0E"/>
    <w:rsid w:val="009A1353"/>
    <w:rsid w:val="009A4270"/>
    <w:rsid w:val="009A4FD2"/>
    <w:rsid w:val="009A5861"/>
    <w:rsid w:val="009B0929"/>
    <w:rsid w:val="009B5963"/>
    <w:rsid w:val="009B7BA5"/>
    <w:rsid w:val="009C0D9A"/>
    <w:rsid w:val="009C3112"/>
    <w:rsid w:val="009C4413"/>
    <w:rsid w:val="009C7245"/>
    <w:rsid w:val="009C73CD"/>
    <w:rsid w:val="009C7C8D"/>
    <w:rsid w:val="009D0A8F"/>
    <w:rsid w:val="009D3D37"/>
    <w:rsid w:val="009D4148"/>
    <w:rsid w:val="009E050C"/>
    <w:rsid w:val="009E17EB"/>
    <w:rsid w:val="009E5842"/>
    <w:rsid w:val="009E683B"/>
    <w:rsid w:val="009F0C0D"/>
    <w:rsid w:val="009F0FFB"/>
    <w:rsid w:val="009F17AE"/>
    <w:rsid w:val="009F2954"/>
    <w:rsid w:val="009F3E7A"/>
    <w:rsid w:val="009F530D"/>
    <w:rsid w:val="009F5781"/>
    <w:rsid w:val="009F605A"/>
    <w:rsid w:val="00A0032E"/>
    <w:rsid w:val="00A045AE"/>
    <w:rsid w:val="00A05772"/>
    <w:rsid w:val="00A15719"/>
    <w:rsid w:val="00A159A6"/>
    <w:rsid w:val="00A200BD"/>
    <w:rsid w:val="00A23D3B"/>
    <w:rsid w:val="00A2500A"/>
    <w:rsid w:val="00A25051"/>
    <w:rsid w:val="00A26B89"/>
    <w:rsid w:val="00A27B0E"/>
    <w:rsid w:val="00A35C57"/>
    <w:rsid w:val="00A4455C"/>
    <w:rsid w:val="00A45FED"/>
    <w:rsid w:val="00A4607E"/>
    <w:rsid w:val="00A4728A"/>
    <w:rsid w:val="00A50F70"/>
    <w:rsid w:val="00A510DE"/>
    <w:rsid w:val="00A5332D"/>
    <w:rsid w:val="00A575E0"/>
    <w:rsid w:val="00A60C3A"/>
    <w:rsid w:val="00A61A5B"/>
    <w:rsid w:val="00A654B7"/>
    <w:rsid w:val="00A65586"/>
    <w:rsid w:val="00A666BC"/>
    <w:rsid w:val="00A679FD"/>
    <w:rsid w:val="00A729AA"/>
    <w:rsid w:val="00A82497"/>
    <w:rsid w:val="00A829DF"/>
    <w:rsid w:val="00A8342B"/>
    <w:rsid w:val="00A848AE"/>
    <w:rsid w:val="00A90A2F"/>
    <w:rsid w:val="00A92FC4"/>
    <w:rsid w:val="00A93234"/>
    <w:rsid w:val="00A95CA5"/>
    <w:rsid w:val="00A96202"/>
    <w:rsid w:val="00AB2378"/>
    <w:rsid w:val="00AB2591"/>
    <w:rsid w:val="00AB25BC"/>
    <w:rsid w:val="00AB3768"/>
    <w:rsid w:val="00AB4558"/>
    <w:rsid w:val="00AC350B"/>
    <w:rsid w:val="00AC3C06"/>
    <w:rsid w:val="00AC4C90"/>
    <w:rsid w:val="00AC4FE8"/>
    <w:rsid w:val="00AC5A86"/>
    <w:rsid w:val="00AD18C0"/>
    <w:rsid w:val="00AD314A"/>
    <w:rsid w:val="00AD5A0E"/>
    <w:rsid w:val="00AD6585"/>
    <w:rsid w:val="00AE072B"/>
    <w:rsid w:val="00AE0847"/>
    <w:rsid w:val="00AE4B04"/>
    <w:rsid w:val="00AE563D"/>
    <w:rsid w:val="00AE5CDB"/>
    <w:rsid w:val="00AE6589"/>
    <w:rsid w:val="00AE6C34"/>
    <w:rsid w:val="00AF49E3"/>
    <w:rsid w:val="00AF65D5"/>
    <w:rsid w:val="00B0304B"/>
    <w:rsid w:val="00B05787"/>
    <w:rsid w:val="00B05868"/>
    <w:rsid w:val="00B07D5A"/>
    <w:rsid w:val="00B11090"/>
    <w:rsid w:val="00B114B0"/>
    <w:rsid w:val="00B15669"/>
    <w:rsid w:val="00B16297"/>
    <w:rsid w:val="00B207C6"/>
    <w:rsid w:val="00B20B5B"/>
    <w:rsid w:val="00B2195E"/>
    <w:rsid w:val="00B223A0"/>
    <w:rsid w:val="00B23747"/>
    <w:rsid w:val="00B23CF0"/>
    <w:rsid w:val="00B23DA3"/>
    <w:rsid w:val="00B31EEE"/>
    <w:rsid w:val="00B3289C"/>
    <w:rsid w:val="00B32D9F"/>
    <w:rsid w:val="00B33EBE"/>
    <w:rsid w:val="00B33F99"/>
    <w:rsid w:val="00B34D3B"/>
    <w:rsid w:val="00B45B65"/>
    <w:rsid w:val="00B516BC"/>
    <w:rsid w:val="00B519F1"/>
    <w:rsid w:val="00B56240"/>
    <w:rsid w:val="00B57186"/>
    <w:rsid w:val="00B575D2"/>
    <w:rsid w:val="00B57CB5"/>
    <w:rsid w:val="00B57F8F"/>
    <w:rsid w:val="00B626C8"/>
    <w:rsid w:val="00B677C4"/>
    <w:rsid w:val="00B76344"/>
    <w:rsid w:val="00B7754D"/>
    <w:rsid w:val="00B86830"/>
    <w:rsid w:val="00B86AAF"/>
    <w:rsid w:val="00B90A50"/>
    <w:rsid w:val="00B90BF2"/>
    <w:rsid w:val="00B95A16"/>
    <w:rsid w:val="00B96DC9"/>
    <w:rsid w:val="00BA2E4A"/>
    <w:rsid w:val="00BA39A7"/>
    <w:rsid w:val="00BB15B2"/>
    <w:rsid w:val="00BB17C6"/>
    <w:rsid w:val="00BB1984"/>
    <w:rsid w:val="00BB2B7F"/>
    <w:rsid w:val="00BB34AC"/>
    <w:rsid w:val="00BB4E2E"/>
    <w:rsid w:val="00BB5D87"/>
    <w:rsid w:val="00BC0469"/>
    <w:rsid w:val="00BC18FC"/>
    <w:rsid w:val="00BC1F2D"/>
    <w:rsid w:val="00BC2118"/>
    <w:rsid w:val="00BC2365"/>
    <w:rsid w:val="00BC59AD"/>
    <w:rsid w:val="00BC66A3"/>
    <w:rsid w:val="00BC7DFF"/>
    <w:rsid w:val="00BD1550"/>
    <w:rsid w:val="00BD2843"/>
    <w:rsid w:val="00BD2E5E"/>
    <w:rsid w:val="00BD3B0D"/>
    <w:rsid w:val="00BD4369"/>
    <w:rsid w:val="00BD565A"/>
    <w:rsid w:val="00BD76D4"/>
    <w:rsid w:val="00BE09E2"/>
    <w:rsid w:val="00BE1447"/>
    <w:rsid w:val="00BE156E"/>
    <w:rsid w:val="00BE1AA9"/>
    <w:rsid w:val="00BE2D32"/>
    <w:rsid w:val="00BE3C75"/>
    <w:rsid w:val="00BE3DC7"/>
    <w:rsid w:val="00BE46EC"/>
    <w:rsid w:val="00BE7AFA"/>
    <w:rsid w:val="00BF0EF1"/>
    <w:rsid w:val="00BF3CF6"/>
    <w:rsid w:val="00BF770C"/>
    <w:rsid w:val="00C01ACC"/>
    <w:rsid w:val="00C03944"/>
    <w:rsid w:val="00C04C77"/>
    <w:rsid w:val="00C062D4"/>
    <w:rsid w:val="00C16897"/>
    <w:rsid w:val="00C16F1C"/>
    <w:rsid w:val="00C1748B"/>
    <w:rsid w:val="00C1752A"/>
    <w:rsid w:val="00C17E86"/>
    <w:rsid w:val="00C2050C"/>
    <w:rsid w:val="00C232AA"/>
    <w:rsid w:val="00C25531"/>
    <w:rsid w:val="00C2724F"/>
    <w:rsid w:val="00C274EA"/>
    <w:rsid w:val="00C31734"/>
    <w:rsid w:val="00C31FBE"/>
    <w:rsid w:val="00C3225C"/>
    <w:rsid w:val="00C33F31"/>
    <w:rsid w:val="00C4018B"/>
    <w:rsid w:val="00C43B88"/>
    <w:rsid w:val="00C45ED1"/>
    <w:rsid w:val="00C47906"/>
    <w:rsid w:val="00C5105D"/>
    <w:rsid w:val="00C51785"/>
    <w:rsid w:val="00C62C00"/>
    <w:rsid w:val="00C728F2"/>
    <w:rsid w:val="00C75192"/>
    <w:rsid w:val="00C76227"/>
    <w:rsid w:val="00C764C9"/>
    <w:rsid w:val="00C7657F"/>
    <w:rsid w:val="00C818C7"/>
    <w:rsid w:val="00C8290A"/>
    <w:rsid w:val="00C85ADE"/>
    <w:rsid w:val="00C85C47"/>
    <w:rsid w:val="00C87BA4"/>
    <w:rsid w:val="00C90208"/>
    <w:rsid w:val="00C91146"/>
    <w:rsid w:val="00C92866"/>
    <w:rsid w:val="00C93416"/>
    <w:rsid w:val="00C94BC4"/>
    <w:rsid w:val="00C97509"/>
    <w:rsid w:val="00CA1F82"/>
    <w:rsid w:val="00CA5218"/>
    <w:rsid w:val="00CB15CC"/>
    <w:rsid w:val="00CB253B"/>
    <w:rsid w:val="00CC1200"/>
    <w:rsid w:val="00CC73D0"/>
    <w:rsid w:val="00CD2A41"/>
    <w:rsid w:val="00CD31D5"/>
    <w:rsid w:val="00CD51E5"/>
    <w:rsid w:val="00CD58A4"/>
    <w:rsid w:val="00CE5FF1"/>
    <w:rsid w:val="00CE674A"/>
    <w:rsid w:val="00CE6EDA"/>
    <w:rsid w:val="00CE6F3D"/>
    <w:rsid w:val="00CF12DF"/>
    <w:rsid w:val="00CF1D76"/>
    <w:rsid w:val="00CF1E3F"/>
    <w:rsid w:val="00CF2ECF"/>
    <w:rsid w:val="00CF3877"/>
    <w:rsid w:val="00CF3ABE"/>
    <w:rsid w:val="00CF4039"/>
    <w:rsid w:val="00CF5029"/>
    <w:rsid w:val="00CF5B27"/>
    <w:rsid w:val="00D004DA"/>
    <w:rsid w:val="00D02605"/>
    <w:rsid w:val="00D03C48"/>
    <w:rsid w:val="00D03D52"/>
    <w:rsid w:val="00D049CA"/>
    <w:rsid w:val="00D11059"/>
    <w:rsid w:val="00D13584"/>
    <w:rsid w:val="00D13CD8"/>
    <w:rsid w:val="00D146F1"/>
    <w:rsid w:val="00D15D3A"/>
    <w:rsid w:val="00D164C9"/>
    <w:rsid w:val="00D20E39"/>
    <w:rsid w:val="00D21971"/>
    <w:rsid w:val="00D22695"/>
    <w:rsid w:val="00D23EF7"/>
    <w:rsid w:val="00D241E5"/>
    <w:rsid w:val="00D25080"/>
    <w:rsid w:val="00D2716B"/>
    <w:rsid w:val="00D278AC"/>
    <w:rsid w:val="00D322D7"/>
    <w:rsid w:val="00D32BEF"/>
    <w:rsid w:val="00D35D65"/>
    <w:rsid w:val="00D361ED"/>
    <w:rsid w:val="00D41EB1"/>
    <w:rsid w:val="00D43251"/>
    <w:rsid w:val="00D46078"/>
    <w:rsid w:val="00D46407"/>
    <w:rsid w:val="00D47FDF"/>
    <w:rsid w:val="00D50C6B"/>
    <w:rsid w:val="00D663E0"/>
    <w:rsid w:val="00D73788"/>
    <w:rsid w:val="00D73CED"/>
    <w:rsid w:val="00D74EF3"/>
    <w:rsid w:val="00D753BF"/>
    <w:rsid w:val="00D75A65"/>
    <w:rsid w:val="00D761BB"/>
    <w:rsid w:val="00D77C5A"/>
    <w:rsid w:val="00D804C5"/>
    <w:rsid w:val="00D8214A"/>
    <w:rsid w:val="00D82187"/>
    <w:rsid w:val="00D828D8"/>
    <w:rsid w:val="00D86621"/>
    <w:rsid w:val="00D8706D"/>
    <w:rsid w:val="00D87938"/>
    <w:rsid w:val="00D90D7E"/>
    <w:rsid w:val="00D90F46"/>
    <w:rsid w:val="00D91349"/>
    <w:rsid w:val="00D945F9"/>
    <w:rsid w:val="00D96B44"/>
    <w:rsid w:val="00DA50BF"/>
    <w:rsid w:val="00DA52B5"/>
    <w:rsid w:val="00DB14EB"/>
    <w:rsid w:val="00DB3A38"/>
    <w:rsid w:val="00DB51F8"/>
    <w:rsid w:val="00DC0499"/>
    <w:rsid w:val="00DC1673"/>
    <w:rsid w:val="00DC2057"/>
    <w:rsid w:val="00DD2AC0"/>
    <w:rsid w:val="00DD4683"/>
    <w:rsid w:val="00DD5196"/>
    <w:rsid w:val="00DD57C6"/>
    <w:rsid w:val="00DD771C"/>
    <w:rsid w:val="00DE33B1"/>
    <w:rsid w:val="00DE35D5"/>
    <w:rsid w:val="00DE4E3F"/>
    <w:rsid w:val="00DE6F0B"/>
    <w:rsid w:val="00DF295A"/>
    <w:rsid w:val="00DF3D8C"/>
    <w:rsid w:val="00DF4FA2"/>
    <w:rsid w:val="00E00F3C"/>
    <w:rsid w:val="00E01BB3"/>
    <w:rsid w:val="00E03373"/>
    <w:rsid w:val="00E03931"/>
    <w:rsid w:val="00E053A1"/>
    <w:rsid w:val="00E05D89"/>
    <w:rsid w:val="00E06C4F"/>
    <w:rsid w:val="00E1064A"/>
    <w:rsid w:val="00E10E9D"/>
    <w:rsid w:val="00E13604"/>
    <w:rsid w:val="00E172B8"/>
    <w:rsid w:val="00E1788A"/>
    <w:rsid w:val="00E20F93"/>
    <w:rsid w:val="00E225C9"/>
    <w:rsid w:val="00E227AA"/>
    <w:rsid w:val="00E27453"/>
    <w:rsid w:val="00E30B9D"/>
    <w:rsid w:val="00E322DE"/>
    <w:rsid w:val="00E34361"/>
    <w:rsid w:val="00E348CE"/>
    <w:rsid w:val="00E3551D"/>
    <w:rsid w:val="00E36298"/>
    <w:rsid w:val="00E37FE2"/>
    <w:rsid w:val="00E420D5"/>
    <w:rsid w:val="00E43690"/>
    <w:rsid w:val="00E44F7F"/>
    <w:rsid w:val="00E4518B"/>
    <w:rsid w:val="00E45212"/>
    <w:rsid w:val="00E4768A"/>
    <w:rsid w:val="00E47B74"/>
    <w:rsid w:val="00E506C1"/>
    <w:rsid w:val="00E523C3"/>
    <w:rsid w:val="00E5549E"/>
    <w:rsid w:val="00E57AAA"/>
    <w:rsid w:val="00E63330"/>
    <w:rsid w:val="00E65AC7"/>
    <w:rsid w:val="00E66BC4"/>
    <w:rsid w:val="00E705D0"/>
    <w:rsid w:val="00E717F2"/>
    <w:rsid w:val="00E7358D"/>
    <w:rsid w:val="00E73719"/>
    <w:rsid w:val="00E77F5A"/>
    <w:rsid w:val="00E84A00"/>
    <w:rsid w:val="00E863AB"/>
    <w:rsid w:val="00E876AA"/>
    <w:rsid w:val="00E959C9"/>
    <w:rsid w:val="00E97855"/>
    <w:rsid w:val="00E97999"/>
    <w:rsid w:val="00E97BBD"/>
    <w:rsid w:val="00EA1049"/>
    <w:rsid w:val="00EA1824"/>
    <w:rsid w:val="00EA569A"/>
    <w:rsid w:val="00EA71E3"/>
    <w:rsid w:val="00EB54FB"/>
    <w:rsid w:val="00EB5E2C"/>
    <w:rsid w:val="00EB778A"/>
    <w:rsid w:val="00EC168A"/>
    <w:rsid w:val="00EC269E"/>
    <w:rsid w:val="00EC4A87"/>
    <w:rsid w:val="00EC64D4"/>
    <w:rsid w:val="00EC6A2A"/>
    <w:rsid w:val="00EC6A31"/>
    <w:rsid w:val="00ED01D9"/>
    <w:rsid w:val="00ED0856"/>
    <w:rsid w:val="00ED0D30"/>
    <w:rsid w:val="00EE03E1"/>
    <w:rsid w:val="00EE1A3E"/>
    <w:rsid w:val="00EE495F"/>
    <w:rsid w:val="00EE4E47"/>
    <w:rsid w:val="00EE6700"/>
    <w:rsid w:val="00EE6EAE"/>
    <w:rsid w:val="00EE7787"/>
    <w:rsid w:val="00EE7B7E"/>
    <w:rsid w:val="00EF0C58"/>
    <w:rsid w:val="00EF17E3"/>
    <w:rsid w:val="00EF216B"/>
    <w:rsid w:val="00EF3C4B"/>
    <w:rsid w:val="00EF4EF3"/>
    <w:rsid w:val="00EF5C8C"/>
    <w:rsid w:val="00F010A2"/>
    <w:rsid w:val="00F04EF3"/>
    <w:rsid w:val="00F05A8D"/>
    <w:rsid w:val="00F10D27"/>
    <w:rsid w:val="00F125E3"/>
    <w:rsid w:val="00F13E0B"/>
    <w:rsid w:val="00F14733"/>
    <w:rsid w:val="00F15294"/>
    <w:rsid w:val="00F22220"/>
    <w:rsid w:val="00F2244C"/>
    <w:rsid w:val="00F22E3A"/>
    <w:rsid w:val="00F2662B"/>
    <w:rsid w:val="00F26997"/>
    <w:rsid w:val="00F26BE1"/>
    <w:rsid w:val="00F3002A"/>
    <w:rsid w:val="00F306CA"/>
    <w:rsid w:val="00F32684"/>
    <w:rsid w:val="00F32BF5"/>
    <w:rsid w:val="00F33875"/>
    <w:rsid w:val="00F33935"/>
    <w:rsid w:val="00F34D2E"/>
    <w:rsid w:val="00F37AB4"/>
    <w:rsid w:val="00F41526"/>
    <w:rsid w:val="00F42687"/>
    <w:rsid w:val="00F43641"/>
    <w:rsid w:val="00F45090"/>
    <w:rsid w:val="00F548D0"/>
    <w:rsid w:val="00F55347"/>
    <w:rsid w:val="00F56EA2"/>
    <w:rsid w:val="00F614AD"/>
    <w:rsid w:val="00F642BC"/>
    <w:rsid w:val="00F70428"/>
    <w:rsid w:val="00F707C4"/>
    <w:rsid w:val="00F70A9E"/>
    <w:rsid w:val="00F70E3F"/>
    <w:rsid w:val="00F715C8"/>
    <w:rsid w:val="00F71CF4"/>
    <w:rsid w:val="00F75E16"/>
    <w:rsid w:val="00F77444"/>
    <w:rsid w:val="00F77818"/>
    <w:rsid w:val="00F812A0"/>
    <w:rsid w:val="00F8208E"/>
    <w:rsid w:val="00F838AA"/>
    <w:rsid w:val="00F83942"/>
    <w:rsid w:val="00F85BC7"/>
    <w:rsid w:val="00F8638C"/>
    <w:rsid w:val="00F86A9C"/>
    <w:rsid w:val="00F907DC"/>
    <w:rsid w:val="00F916A7"/>
    <w:rsid w:val="00F92944"/>
    <w:rsid w:val="00F94C11"/>
    <w:rsid w:val="00F9597B"/>
    <w:rsid w:val="00F969A4"/>
    <w:rsid w:val="00F96AB9"/>
    <w:rsid w:val="00FA0E2E"/>
    <w:rsid w:val="00FA1695"/>
    <w:rsid w:val="00FA2EDC"/>
    <w:rsid w:val="00FA3757"/>
    <w:rsid w:val="00FA597D"/>
    <w:rsid w:val="00FA667E"/>
    <w:rsid w:val="00FA6EED"/>
    <w:rsid w:val="00FA7613"/>
    <w:rsid w:val="00FB0338"/>
    <w:rsid w:val="00FB2127"/>
    <w:rsid w:val="00FB2694"/>
    <w:rsid w:val="00FB37F9"/>
    <w:rsid w:val="00FB450E"/>
    <w:rsid w:val="00FB4F1E"/>
    <w:rsid w:val="00FB5AA5"/>
    <w:rsid w:val="00FC3066"/>
    <w:rsid w:val="00FC3417"/>
    <w:rsid w:val="00FC39F6"/>
    <w:rsid w:val="00FC3E7C"/>
    <w:rsid w:val="00FC43D9"/>
    <w:rsid w:val="00FC4E84"/>
    <w:rsid w:val="00FD2BB4"/>
    <w:rsid w:val="00FD36DF"/>
    <w:rsid w:val="00FD39A4"/>
    <w:rsid w:val="00FD5F6A"/>
    <w:rsid w:val="00FE07AB"/>
    <w:rsid w:val="00FF1AD2"/>
    <w:rsid w:val="00FF3526"/>
    <w:rsid w:val="00FF4180"/>
    <w:rsid w:val="00FF45C4"/>
    <w:rsid w:val="00FF4957"/>
    <w:rsid w:val="00FF53AD"/>
    <w:rsid w:val="00FF55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08AB"/>
    <w:pPr>
      <w:spacing w:before="120" w:after="120" w:line="240" w:lineRule="auto"/>
    </w:pPr>
    <w:rPr>
      <w:rFonts w:ascii="Tahoma" w:hAnsi="Tahoma"/>
    </w:rPr>
  </w:style>
  <w:style w:type="paragraph" w:styleId="Heading1">
    <w:name w:val="heading 1"/>
    <w:basedOn w:val="Normal"/>
    <w:next w:val="Normal"/>
    <w:link w:val="Heading1Char"/>
    <w:qFormat/>
    <w:rsid w:val="002608AB"/>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2608AB"/>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34"/>
    <w:qFormat/>
    <w:rsid w:val="003D78DD"/>
    <w:pPr>
      <w:ind w:left="720"/>
      <w:contextualSpacing/>
    </w:pPr>
  </w:style>
  <w:style w:type="paragraph" w:customStyle="1" w:styleId="Headinglevel1">
    <w:name w:val="Heading level 1"/>
    <w:basedOn w:val="Normal"/>
    <w:qFormat/>
    <w:rsid w:val="002608AB"/>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2608AB"/>
    <w:rPr>
      <w:rFonts w:ascii="Tahoma" w:eastAsia="Times New Roman" w:hAnsi="Tahoma" w:cs="Arial"/>
      <w:b/>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Cs w:val="24"/>
    </w:rPr>
  </w:style>
  <w:style w:type="character" w:customStyle="1" w:styleId="icon">
    <w:name w:val="icon"/>
    <w:basedOn w:val="DefaultParagraphFont"/>
    <w:rsid w:val="00D049CA"/>
  </w:style>
  <w:style w:type="paragraph" w:customStyle="1" w:styleId="TextBox">
    <w:name w:val="TextBox"/>
    <w:basedOn w:val="Normal"/>
    <w:link w:val="TextBoxChar"/>
    <w:qFormat/>
    <w:rsid w:val="00434F9F"/>
    <w:pPr>
      <w:spacing w:before="0" w:line="288" w:lineRule="auto"/>
    </w:pPr>
    <w:rPr>
      <w:rFonts w:eastAsia="Times New Roman" w:cs="Times New Roman"/>
      <w:b/>
      <w:sz w:val="24"/>
      <w:szCs w:val="24"/>
    </w:rPr>
  </w:style>
  <w:style w:type="character" w:customStyle="1" w:styleId="TextBoxChar">
    <w:name w:val="TextBox Char"/>
    <w:link w:val="TextBox"/>
    <w:rsid w:val="00434F9F"/>
    <w:rPr>
      <w:rFonts w:ascii="Tahoma" w:eastAsia="Times New Roman" w:hAnsi="Tahoma" w:cs="Times New Roman"/>
      <w:b/>
      <w:sz w:val="24"/>
      <w:szCs w:val="24"/>
    </w:rPr>
  </w:style>
  <w:style w:type="character" w:customStyle="1" w:styleId="ListParagraphChar">
    <w:name w:val="List Paragraph Char"/>
    <w:basedOn w:val="DefaultParagraphFont"/>
    <w:link w:val="ListParagraph"/>
    <w:uiPriority w:val="34"/>
    <w:locked/>
    <w:rsid w:val="00C16F1C"/>
    <w:rPr>
      <w:rFonts w:ascii="Tahoma" w:hAnsi="Tahoma"/>
    </w:rPr>
  </w:style>
  <w:style w:type="paragraph" w:customStyle="1" w:styleId="letteredList">
    <w:name w:val="letteredList"/>
    <w:basedOn w:val="Normal"/>
    <w:rsid w:val="00367E55"/>
    <w:pPr>
      <w:numPr>
        <w:ilvl w:val="5"/>
        <w:numId w:val="26"/>
      </w:numPr>
      <w:spacing w:before="0" w:after="60"/>
    </w:pPr>
    <w:rPr>
      <w:rFonts w:ascii="Arial" w:eastAsia="Times New Roman" w:hAnsi="Arial" w:cs="Times New Roman"/>
      <w:sz w:val="24"/>
      <w:szCs w:val="24"/>
      <w:lang w:eastAsia="en-US"/>
    </w:rPr>
  </w:style>
  <w:style w:type="paragraph" w:customStyle="1" w:styleId="paragraph">
    <w:name w:val="paragraph"/>
    <w:basedOn w:val="Normal"/>
    <w:rsid w:val="00367E55"/>
    <w:pPr>
      <w:numPr>
        <w:ilvl w:val="4"/>
        <w:numId w:val="26"/>
      </w:numPr>
      <w:spacing w:before="0"/>
      <w:outlineLvl w:val="4"/>
    </w:pPr>
    <w:rPr>
      <w:rFonts w:ascii="Arial" w:eastAsia="Times New Roman" w:hAnsi="Arial" w:cs="Times New Roman"/>
      <w:sz w:val="24"/>
      <w:szCs w:val="24"/>
      <w:lang w:eastAsia="en-US"/>
    </w:rPr>
  </w:style>
  <w:style w:type="character" w:styleId="UnresolvedMention">
    <w:name w:val="Unresolved Mention"/>
    <w:basedOn w:val="DefaultParagraphFont"/>
    <w:uiPriority w:val="99"/>
    <w:semiHidden/>
    <w:unhideWhenUsed/>
    <w:rsid w:val="0096006E"/>
    <w:rPr>
      <w:color w:val="605E5C"/>
      <w:shd w:val="clear" w:color="auto" w:fill="E1DFDD"/>
    </w:rPr>
  </w:style>
  <w:style w:type="paragraph" w:customStyle="1" w:styleId="p1">
    <w:name w:val="p1"/>
    <w:basedOn w:val="Normal"/>
    <w:rsid w:val="00A2500A"/>
    <w:pPr>
      <w:spacing w:before="0" w:after="0"/>
    </w:pPr>
    <w:rPr>
      <w:rFonts w:ascii="Helvetica" w:eastAsia="Times New Roman" w:hAnsi="Helvetica" w:cs="Times New Roman"/>
      <w:color w:val="141413"/>
      <w:sz w:val="14"/>
      <w:szCs w:val="14"/>
    </w:rPr>
  </w:style>
  <w:style w:type="character" w:customStyle="1" w:styleId="apple-converted-space">
    <w:name w:val="apple-converted-space"/>
    <w:basedOn w:val="DefaultParagraphFont"/>
    <w:rsid w:val="000F7884"/>
  </w:style>
  <w:style w:type="character" w:styleId="Emphasis">
    <w:name w:val="Emphasis"/>
    <w:basedOn w:val="DefaultParagraphFont"/>
    <w:uiPriority w:val="20"/>
    <w:qFormat/>
    <w:rsid w:val="00370351"/>
    <w:rPr>
      <w:i/>
      <w:iCs/>
    </w:rPr>
  </w:style>
  <w:style w:type="character" w:customStyle="1" w:styleId="normaltextrun">
    <w:name w:val="normaltextrun"/>
    <w:basedOn w:val="DefaultParagraphFont"/>
    <w:rsid w:val="00F86A9C"/>
  </w:style>
  <w:style w:type="character" w:customStyle="1" w:styleId="eop">
    <w:name w:val="eop"/>
    <w:basedOn w:val="DefaultParagraphFont"/>
    <w:rsid w:val="00F86A9C"/>
  </w:style>
  <w:style w:type="character" w:customStyle="1" w:styleId="s1">
    <w:name w:val="s1"/>
    <w:basedOn w:val="DefaultParagraphFont"/>
    <w:rsid w:val="00E47B74"/>
    <w:rPr>
      <w:rFonts w:ascii="Helvetica" w:hAnsi="Helvetica"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98919">
      <w:bodyDiv w:val="1"/>
      <w:marLeft w:val="0"/>
      <w:marRight w:val="0"/>
      <w:marTop w:val="0"/>
      <w:marBottom w:val="0"/>
      <w:divBdr>
        <w:top w:val="none" w:sz="0" w:space="0" w:color="auto"/>
        <w:left w:val="none" w:sz="0" w:space="0" w:color="auto"/>
        <w:bottom w:val="none" w:sz="0" w:space="0" w:color="auto"/>
        <w:right w:val="none" w:sz="0" w:space="0" w:color="auto"/>
      </w:divBdr>
      <w:divsChild>
        <w:div w:id="1699507895">
          <w:marLeft w:val="0"/>
          <w:marRight w:val="0"/>
          <w:marTop w:val="0"/>
          <w:marBottom w:val="0"/>
          <w:divBdr>
            <w:top w:val="none" w:sz="0" w:space="0" w:color="auto"/>
            <w:left w:val="none" w:sz="0" w:space="0" w:color="auto"/>
            <w:bottom w:val="none" w:sz="0" w:space="0" w:color="auto"/>
            <w:right w:val="none" w:sz="0" w:space="0" w:color="auto"/>
          </w:divBdr>
          <w:divsChild>
            <w:div w:id="1239823593">
              <w:marLeft w:val="0"/>
              <w:marRight w:val="0"/>
              <w:marTop w:val="0"/>
              <w:marBottom w:val="0"/>
              <w:divBdr>
                <w:top w:val="none" w:sz="0" w:space="0" w:color="auto"/>
                <w:left w:val="none" w:sz="0" w:space="0" w:color="auto"/>
                <w:bottom w:val="none" w:sz="0" w:space="0" w:color="auto"/>
                <w:right w:val="none" w:sz="0" w:space="0" w:color="auto"/>
              </w:divBdr>
              <w:divsChild>
                <w:div w:id="4393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02519">
      <w:bodyDiv w:val="1"/>
      <w:marLeft w:val="0"/>
      <w:marRight w:val="0"/>
      <w:marTop w:val="0"/>
      <w:marBottom w:val="0"/>
      <w:divBdr>
        <w:top w:val="none" w:sz="0" w:space="0" w:color="auto"/>
        <w:left w:val="none" w:sz="0" w:space="0" w:color="auto"/>
        <w:bottom w:val="none" w:sz="0" w:space="0" w:color="auto"/>
        <w:right w:val="none" w:sz="0" w:space="0" w:color="auto"/>
      </w:divBdr>
      <w:divsChild>
        <w:div w:id="2059741811">
          <w:marLeft w:val="0"/>
          <w:marRight w:val="0"/>
          <w:marTop w:val="0"/>
          <w:marBottom w:val="0"/>
          <w:divBdr>
            <w:top w:val="none" w:sz="0" w:space="0" w:color="auto"/>
            <w:left w:val="none" w:sz="0" w:space="0" w:color="auto"/>
            <w:bottom w:val="none" w:sz="0" w:space="0" w:color="auto"/>
            <w:right w:val="none" w:sz="0" w:space="0" w:color="auto"/>
          </w:divBdr>
          <w:divsChild>
            <w:div w:id="2049990279">
              <w:marLeft w:val="0"/>
              <w:marRight w:val="0"/>
              <w:marTop w:val="0"/>
              <w:marBottom w:val="0"/>
              <w:divBdr>
                <w:top w:val="none" w:sz="0" w:space="0" w:color="auto"/>
                <w:left w:val="none" w:sz="0" w:space="0" w:color="auto"/>
                <w:bottom w:val="none" w:sz="0" w:space="0" w:color="auto"/>
                <w:right w:val="none" w:sz="0" w:space="0" w:color="auto"/>
              </w:divBdr>
              <w:divsChild>
                <w:div w:id="45510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8455">
      <w:bodyDiv w:val="1"/>
      <w:marLeft w:val="0"/>
      <w:marRight w:val="0"/>
      <w:marTop w:val="0"/>
      <w:marBottom w:val="0"/>
      <w:divBdr>
        <w:top w:val="none" w:sz="0" w:space="0" w:color="auto"/>
        <w:left w:val="none" w:sz="0" w:space="0" w:color="auto"/>
        <w:bottom w:val="none" w:sz="0" w:space="0" w:color="auto"/>
        <w:right w:val="none" w:sz="0" w:space="0" w:color="auto"/>
      </w:divBdr>
      <w:divsChild>
        <w:div w:id="748307628">
          <w:marLeft w:val="0"/>
          <w:marRight w:val="0"/>
          <w:marTop w:val="0"/>
          <w:marBottom w:val="0"/>
          <w:divBdr>
            <w:top w:val="none" w:sz="0" w:space="0" w:color="auto"/>
            <w:left w:val="none" w:sz="0" w:space="0" w:color="auto"/>
            <w:bottom w:val="none" w:sz="0" w:space="0" w:color="auto"/>
            <w:right w:val="none" w:sz="0" w:space="0" w:color="auto"/>
          </w:divBdr>
          <w:divsChild>
            <w:div w:id="51201500">
              <w:marLeft w:val="0"/>
              <w:marRight w:val="0"/>
              <w:marTop w:val="0"/>
              <w:marBottom w:val="0"/>
              <w:divBdr>
                <w:top w:val="none" w:sz="0" w:space="0" w:color="auto"/>
                <w:left w:val="none" w:sz="0" w:space="0" w:color="auto"/>
                <w:bottom w:val="none" w:sz="0" w:space="0" w:color="auto"/>
                <w:right w:val="none" w:sz="0" w:space="0" w:color="auto"/>
              </w:divBdr>
              <w:divsChild>
                <w:div w:id="1988315228">
                  <w:marLeft w:val="0"/>
                  <w:marRight w:val="0"/>
                  <w:marTop w:val="0"/>
                  <w:marBottom w:val="0"/>
                  <w:divBdr>
                    <w:top w:val="none" w:sz="0" w:space="0" w:color="auto"/>
                    <w:left w:val="none" w:sz="0" w:space="0" w:color="auto"/>
                    <w:bottom w:val="none" w:sz="0" w:space="0" w:color="auto"/>
                    <w:right w:val="none" w:sz="0" w:space="0" w:color="auto"/>
                  </w:divBdr>
                  <w:divsChild>
                    <w:div w:id="5424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65777">
      <w:bodyDiv w:val="1"/>
      <w:marLeft w:val="0"/>
      <w:marRight w:val="0"/>
      <w:marTop w:val="0"/>
      <w:marBottom w:val="0"/>
      <w:divBdr>
        <w:top w:val="none" w:sz="0" w:space="0" w:color="auto"/>
        <w:left w:val="none" w:sz="0" w:space="0" w:color="auto"/>
        <w:bottom w:val="none" w:sz="0" w:space="0" w:color="auto"/>
        <w:right w:val="none" w:sz="0" w:space="0" w:color="auto"/>
      </w:divBdr>
      <w:divsChild>
        <w:div w:id="755631650">
          <w:marLeft w:val="0"/>
          <w:marRight w:val="0"/>
          <w:marTop w:val="0"/>
          <w:marBottom w:val="0"/>
          <w:divBdr>
            <w:top w:val="none" w:sz="0" w:space="0" w:color="auto"/>
            <w:left w:val="none" w:sz="0" w:space="0" w:color="auto"/>
            <w:bottom w:val="none" w:sz="0" w:space="0" w:color="auto"/>
            <w:right w:val="none" w:sz="0" w:space="0" w:color="auto"/>
          </w:divBdr>
        </w:div>
        <w:div w:id="1847095056">
          <w:marLeft w:val="0"/>
          <w:marRight w:val="0"/>
          <w:marTop w:val="0"/>
          <w:marBottom w:val="0"/>
          <w:divBdr>
            <w:top w:val="none" w:sz="0" w:space="0" w:color="auto"/>
            <w:left w:val="none" w:sz="0" w:space="0" w:color="auto"/>
            <w:bottom w:val="none" w:sz="0" w:space="0" w:color="auto"/>
            <w:right w:val="none" w:sz="0" w:space="0" w:color="auto"/>
          </w:divBdr>
        </w:div>
        <w:div w:id="1057240388">
          <w:marLeft w:val="0"/>
          <w:marRight w:val="0"/>
          <w:marTop w:val="0"/>
          <w:marBottom w:val="0"/>
          <w:divBdr>
            <w:top w:val="none" w:sz="0" w:space="0" w:color="auto"/>
            <w:left w:val="none" w:sz="0" w:space="0" w:color="auto"/>
            <w:bottom w:val="none" w:sz="0" w:space="0" w:color="auto"/>
            <w:right w:val="none" w:sz="0" w:space="0" w:color="auto"/>
          </w:divBdr>
        </w:div>
      </w:divsChild>
    </w:div>
    <w:div w:id="157430171">
      <w:bodyDiv w:val="1"/>
      <w:marLeft w:val="0"/>
      <w:marRight w:val="0"/>
      <w:marTop w:val="0"/>
      <w:marBottom w:val="0"/>
      <w:divBdr>
        <w:top w:val="none" w:sz="0" w:space="0" w:color="auto"/>
        <w:left w:val="none" w:sz="0" w:space="0" w:color="auto"/>
        <w:bottom w:val="none" w:sz="0" w:space="0" w:color="auto"/>
        <w:right w:val="none" w:sz="0" w:space="0" w:color="auto"/>
      </w:divBdr>
      <w:divsChild>
        <w:div w:id="1668828289">
          <w:marLeft w:val="0"/>
          <w:marRight w:val="0"/>
          <w:marTop w:val="0"/>
          <w:marBottom w:val="0"/>
          <w:divBdr>
            <w:top w:val="none" w:sz="0" w:space="0" w:color="auto"/>
            <w:left w:val="none" w:sz="0" w:space="0" w:color="auto"/>
            <w:bottom w:val="none" w:sz="0" w:space="0" w:color="auto"/>
            <w:right w:val="none" w:sz="0" w:space="0" w:color="auto"/>
          </w:divBdr>
          <w:divsChild>
            <w:div w:id="2019190650">
              <w:marLeft w:val="0"/>
              <w:marRight w:val="0"/>
              <w:marTop w:val="0"/>
              <w:marBottom w:val="0"/>
              <w:divBdr>
                <w:top w:val="none" w:sz="0" w:space="0" w:color="auto"/>
                <w:left w:val="none" w:sz="0" w:space="0" w:color="auto"/>
                <w:bottom w:val="none" w:sz="0" w:space="0" w:color="auto"/>
                <w:right w:val="none" w:sz="0" w:space="0" w:color="auto"/>
              </w:divBdr>
              <w:divsChild>
                <w:div w:id="5357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4412">
      <w:bodyDiv w:val="1"/>
      <w:marLeft w:val="0"/>
      <w:marRight w:val="0"/>
      <w:marTop w:val="0"/>
      <w:marBottom w:val="0"/>
      <w:divBdr>
        <w:top w:val="none" w:sz="0" w:space="0" w:color="auto"/>
        <w:left w:val="none" w:sz="0" w:space="0" w:color="auto"/>
        <w:bottom w:val="none" w:sz="0" w:space="0" w:color="auto"/>
        <w:right w:val="none" w:sz="0" w:space="0" w:color="auto"/>
      </w:divBdr>
      <w:divsChild>
        <w:div w:id="955059805">
          <w:marLeft w:val="0"/>
          <w:marRight w:val="0"/>
          <w:marTop w:val="0"/>
          <w:marBottom w:val="0"/>
          <w:divBdr>
            <w:top w:val="none" w:sz="0" w:space="0" w:color="auto"/>
            <w:left w:val="none" w:sz="0" w:space="0" w:color="auto"/>
            <w:bottom w:val="none" w:sz="0" w:space="0" w:color="auto"/>
            <w:right w:val="none" w:sz="0" w:space="0" w:color="auto"/>
          </w:divBdr>
          <w:divsChild>
            <w:div w:id="1113479826">
              <w:marLeft w:val="0"/>
              <w:marRight w:val="0"/>
              <w:marTop w:val="0"/>
              <w:marBottom w:val="0"/>
              <w:divBdr>
                <w:top w:val="none" w:sz="0" w:space="0" w:color="auto"/>
                <w:left w:val="none" w:sz="0" w:space="0" w:color="auto"/>
                <w:bottom w:val="none" w:sz="0" w:space="0" w:color="auto"/>
                <w:right w:val="none" w:sz="0" w:space="0" w:color="auto"/>
              </w:divBdr>
              <w:divsChild>
                <w:div w:id="71115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446280">
      <w:bodyDiv w:val="1"/>
      <w:marLeft w:val="0"/>
      <w:marRight w:val="0"/>
      <w:marTop w:val="0"/>
      <w:marBottom w:val="0"/>
      <w:divBdr>
        <w:top w:val="none" w:sz="0" w:space="0" w:color="auto"/>
        <w:left w:val="none" w:sz="0" w:space="0" w:color="auto"/>
        <w:bottom w:val="none" w:sz="0" w:space="0" w:color="auto"/>
        <w:right w:val="none" w:sz="0" w:space="0" w:color="auto"/>
      </w:divBdr>
      <w:divsChild>
        <w:div w:id="687878094">
          <w:marLeft w:val="0"/>
          <w:marRight w:val="0"/>
          <w:marTop w:val="0"/>
          <w:marBottom w:val="0"/>
          <w:divBdr>
            <w:top w:val="none" w:sz="0" w:space="0" w:color="auto"/>
            <w:left w:val="none" w:sz="0" w:space="0" w:color="auto"/>
            <w:bottom w:val="none" w:sz="0" w:space="0" w:color="auto"/>
            <w:right w:val="none" w:sz="0" w:space="0" w:color="auto"/>
          </w:divBdr>
          <w:divsChild>
            <w:div w:id="1116176104">
              <w:marLeft w:val="0"/>
              <w:marRight w:val="0"/>
              <w:marTop w:val="0"/>
              <w:marBottom w:val="0"/>
              <w:divBdr>
                <w:top w:val="none" w:sz="0" w:space="0" w:color="auto"/>
                <w:left w:val="none" w:sz="0" w:space="0" w:color="auto"/>
                <w:bottom w:val="none" w:sz="0" w:space="0" w:color="auto"/>
                <w:right w:val="none" w:sz="0" w:space="0" w:color="auto"/>
              </w:divBdr>
              <w:divsChild>
                <w:div w:id="118000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4856">
      <w:bodyDiv w:val="1"/>
      <w:marLeft w:val="0"/>
      <w:marRight w:val="0"/>
      <w:marTop w:val="0"/>
      <w:marBottom w:val="0"/>
      <w:divBdr>
        <w:top w:val="none" w:sz="0" w:space="0" w:color="auto"/>
        <w:left w:val="none" w:sz="0" w:space="0" w:color="auto"/>
        <w:bottom w:val="none" w:sz="0" w:space="0" w:color="auto"/>
        <w:right w:val="none" w:sz="0" w:space="0" w:color="auto"/>
      </w:divBdr>
      <w:divsChild>
        <w:div w:id="1826125112">
          <w:marLeft w:val="0"/>
          <w:marRight w:val="0"/>
          <w:marTop w:val="0"/>
          <w:marBottom w:val="0"/>
          <w:divBdr>
            <w:top w:val="none" w:sz="0" w:space="0" w:color="auto"/>
            <w:left w:val="none" w:sz="0" w:space="0" w:color="auto"/>
            <w:bottom w:val="none" w:sz="0" w:space="0" w:color="auto"/>
            <w:right w:val="none" w:sz="0" w:space="0" w:color="auto"/>
          </w:divBdr>
          <w:divsChild>
            <w:div w:id="1812281331">
              <w:marLeft w:val="0"/>
              <w:marRight w:val="0"/>
              <w:marTop w:val="0"/>
              <w:marBottom w:val="0"/>
              <w:divBdr>
                <w:top w:val="none" w:sz="0" w:space="0" w:color="auto"/>
                <w:left w:val="none" w:sz="0" w:space="0" w:color="auto"/>
                <w:bottom w:val="none" w:sz="0" w:space="0" w:color="auto"/>
                <w:right w:val="none" w:sz="0" w:space="0" w:color="auto"/>
              </w:divBdr>
              <w:divsChild>
                <w:div w:id="8989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72757">
      <w:bodyDiv w:val="1"/>
      <w:marLeft w:val="0"/>
      <w:marRight w:val="0"/>
      <w:marTop w:val="0"/>
      <w:marBottom w:val="0"/>
      <w:divBdr>
        <w:top w:val="none" w:sz="0" w:space="0" w:color="auto"/>
        <w:left w:val="none" w:sz="0" w:space="0" w:color="auto"/>
        <w:bottom w:val="none" w:sz="0" w:space="0" w:color="auto"/>
        <w:right w:val="none" w:sz="0" w:space="0" w:color="auto"/>
      </w:divBdr>
      <w:divsChild>
        <w:div w:id="630984612">
          <w:marLeft w:val="0"/>
          <w:marRight w:val="0"/>
          <w:marTop w:val="0"/>
          <w:marBottom w:val="0"/>
          <w:divBdr>
            <w:top w:val="none" w:sz="0" w:space="0" w:color="auto"/>
            <w:left w:val="none" w:sz="0" w:space="0" w:color="auto"/>
            <w:bottom w:val="none" w:sz="0" w:space="0" w:color="auto"/>
            <w:right w:val="none" w:sz="0" w:space="0" w:color="auto"/>
          </w:divBdr>
          <w:divsChild>
            <w:div w:id="1198198489">
              <w:marLeft w:val="0"/>
              <w:marRight w:val="0"/>
              <w:marTop w:val="0"/>
              <w:marBottom w:val="0"/>
              <w:divBdr>
                <w:top w:val="none" w:sz="0" w:space="0" w:color="auto"/>
                <w:left w:val="none" w:sz="0" w:space="0" w:color="auto"/>
                <w:bottom w:val="none" w:sz="0" w:space="0" w:color="auto"/>
                <w:right w:val="none" w:sz="0" w:space="0" w:color="auto"/>
              </w:divBdr>
              <w:divsChild>
                <w:div w:id="209100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89208">
      <w:bodyDiv w:val="1"/>
      <w:marLeft w:val="0"/>
      <w:marRight w:val="0"/>
      <w:marTop w:val="0"/>
      <w:marBottom w:val="0"/>
      <w:divBdr>
        <w:top w:val="none" w:sz="0" w:space="0" w:color="auto"/>
        <w:left w:val="none" w:sz="0" w:space="0" w:color="auto"/>
        <w:bottom w:val="none" w:sz="0" w:space="0" w:color="auto"/>
        <w:right w:val="none" w:sz="0" w:space="0" w:color="auto"/>
      </w:divBdr>
      <w:divsChild>
        <w:div w:id="1003431405">
          <w:marLeft w:val="0"/>
          <w:marRight w:val="0"/>
          <w:marTop w:val="0"/>
          <w:marBottom w:val="0"/>
          <w:divBdr>
            <w:top w:val="none" w:sz="0" w:space="0" w:color="auto"/>
            <w:left w:val="none" w:sz="0" w:space="0" w:color="auto"/>
            <w:bottom w:val="none" w:sz="0" w:space="0" w:color="auto"/>
            <w:right w:val="none" w:sz="0" w:space="0" w:color="auto"/>
          </w:divBdr>
          <w:divsChild>
            <w:div w:id="246311631">
              <w:marLeft w:val="0"/>
              <w:marRight w:val="0"/>
              <w:marTop w:val="0"/>
              <w:marBottom w:val="0"/>
              <w:divBdr>
                <w:top w:val="none" w:sz="0" w:space="0" w:color="auto"/>
                <w:left w:val="none" w:sz="0" w:space="0" w:color="auto"/>
                <w:bottom w:val="none" w:sz="0" w:space="0" w:color="auto"/>
                <w:right w:val="none" w:sz="0" w:space="0" w:color="auto"/>
              </w:divBdr>
              <w:divsChild>
                <w:div w:id="619721138">
                  <w:marLeft w:val="0"/>
                  <w:marRight w:val="0"/>
                  <w:marTop w:val="0"/>
                  <w:marBottom w:val="0"/>
                  <w:divBdr>
                    <w:top w:val="none" w:sz="0" w:space="0" w:color="auto"/>
                    <w:left w:val="none" w:sz="0" w:space="0" w:color="auto"/>
                    <w:bottom w:val="none" w:sz="0" w:space="0" w:color="auto"/>
                    <w:right w:val="none" w:sz="0" w:space="0" w:color="auto"/>
                  </w:divBdr>
                  <w:divsChild>
                    <w:div w:id="196064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791528">
      <w:bodyDiv w:val="1"/>
      <w:marLeft w:val="0"/>
      <w:marRight w:val="0"/>
      <w:marTop w:val="0"/>
      <w:marBottom w:val="0"/>
      <w:divBdr>
        <w:top w:val="none" w:sz="0" w:space="0" w:color="auto"/>
        <w:left w:val="none" w:sz="0" w:space="0" w:color="auto"/>
        <w:bottom w:val="none" w:sz="0" w:space="0" w:color="auto"/>
        <w:right w:val="none" w:sz="0" w:space="0" w:color="auto"/>
      </w:divBdr>
      <w:divsChild>
        <w:div w:id="1711875626">
          <w:marLeft w:val="0"/>
          <w:marRight w:val="0"/>
          <w:marTop w:val="0"/>
          <w:marBottom w:val="0"/>
          <w:divBdr>
            <w:top w:val="none" w:sz="0" w:space="0" w:color="auto"/>
            <w:left w:val="none" w:sz="0" w:space="0" w:color="auto"/>
            <w:bottom w:val="none" w:sz="0" w:space="0" w:color="auto"/>
            <w:right w:val="none" w:sz="0" w:space="0" w:color="auto"/>
          </w:divBdr>
          <w:divsChild>
            <w:div w:id="1261134691">
              <w:marLeft w:val="0"/>
              <w:marRight w:val="0"/>
              <w:marTop w:val="0"/>
              <w:marBottom w:val="0"/>
              <w:divBdr>
                <w:top w:val="none" w:sz="0" w:space="0" w:color="auto"/>
                <w:left w:val="none" w:sz="0" w:space="0" w:color="auto"/>
                <w:bottom w:val="none" w:sz="0" w:space="0" w:color="auto"/>
                <w:right w:val="none" w:sz="0" w:space="0" w:color="auto"/>
              </w:divBdr>
              <w:divsChild>
                <w:div w:id="16262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589970307">
      <w:bodyDiv w:val="1"/>
      <w:marLeft w:val="0"/>
      <w:marRight w:val="0"/>
      <w:marTop w:val="0"/>
      <w:marBottom w:val="0"/>
      <w:divBdr>
        <w:top w:val="none" w:sz="0" w:space="0" w:color="auto"/>
        <w:left w:val="none" w:sz="0" w:space="0" w:color="auto"/>
        <w:bottom w:val="none" w:sz="0" w:space="0" w:color="auto"/>
        <w:right w:val="none" w:sz="0" w:space="0" w:color="auto"/>
      </w:divBdr>
      <w:divsChild>
        <w:div w:id="1625309853">
          <w:marLeft w:val="0"/>
          <w:marRight w:val="0"/>
          <w:marTop w:val="0"/>
          <w:marBottom w:val="0"/>
          <w:divBdr>
            <w:top w:val="none" w:sz="0" w:space="0" w:color="auto"/>
            <w:left w:val="none" w:sz="0" w:space="0" w:color="auto"/>
            <w:bottom w:val="none" w:sz="0" w:space="0" w:color="auto"/>
            <w:right w:val="none" w:sz="0" w:space="0" w:color="auto"/>
          </w:divBdr>
          <w:divsChild>
            <w:div w:id="226497289">
              <w:marLeft w:val="0"/>
              <w:marRight w:val="0"/>
              <w:marTop w:val="0"/>
              <w:marBottom w:val="0"/>
              <w:divBdr>
                <w:top w:val="none" w:sz="0" w:space="0" w:color="auto"/>
                <w:left w:val="none" w:sz="0" w:space="0" w:color="auto"/>
                <w:bottom w:val="none" w:sz="0" w:space="0" w:color="auto"/>
                <w:right w:val="none" w:sz="0" w:space="0" w:color="auto"/>
              </w:divBdr>
              <w:divsChild>
                <w:div w:id="80269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211879">
      <w:bodyDiv w:val="1"/>
      <w:marLeft w:val="0"/>
      <w:marRight w:val="0"/>
      <w:marTop w:val="0"/>
      <w:marBottom w:val="0"/>
      <w:divBdr>
        <w:top w:val="none" w:sz="0" w:space="0" w:color="auto"/>
        <w:left w:val="none" w:sz="0" w:space="0" w:color="auto"/>
        <w:bottom w:val="none" w:sz="0" w:space="0" w:color="auto"/>
        <w:right w:val="none" w:sz="0" w:space="0" w:color="auto"/>
      </w:divBdr>
      <w:divsChild>
        <w:div w:id="2027707179">
          <w:marLeft w:val="0"/>
          <w:marRight w:val="0"/>
          <w:marTop w:val="0"/>
          <w:marBottom w:val="0"/>
          <w:divBdr>
            <w:top w:val="none" w:sz="0" w:space="0" w:color="auto"/>
            <w:left w:val="none" w:sz="0" w:space="0" w:color="auto"/>
            <w:bottom w:val="none" w:sz="0" w:space="0" w:color="auto"/>
            <w:right w:val="none" w:sz="0" w:space="0" w:color="auto"/>
          </w:divBdr>
          <w:divsChild>
            <w:div w:id="330380378">
              <w:marLeft w:val="0"/>
              <w:marRight w:val="0"/>
              <w:marTop w:val="0"/>
              <w:marBottom w:val="0"/>
              <w:divBdr>
                <w:top w:val="none" w:sz="0" w:space="0" w:color="auto"/>
                <w:left w:val="none" w:sz="0" w:space="0" w:color="auto"/>
                <w:bottom w:val="none" w:sz="0" w:space="0" w:color="auto"/>
                <w:right w:val="none" w:sz="0" w:space="0" w:color="auto"/>
              </w:divBdr>
              <w:divsChild>
                <w:div w:id="1822309454">
                  <w:marLeft w:val="0"/>
                  <w:marRight w:val="0"/>
                  <w:marTop w:val="0"/>
                  <w:marBottom w:val="0"/>
                  <w:divBdr>
                    <w:top w:val="none" w:sz="0" w:space="0" w:color="auto"/>
                    <w:left w:val="none" w:sz="0" w:space="0" w:color="auto"/>
                    <w:bottom w:val="none" w:sz="0" w:space="0" w:color="auto"/>
                    <w:right w:val="none" w:sz="0" w:space="0" w:color="auto"/>
                  </w:divBdr>
                  <w:divsChild>
                    <w:div w:id="11706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9559">
      <w:bodyDiv w:val="1"/>
      <w:marLeft w:val="0"/>
      <w:marRight w:val="0"/>
      <w:marTop w:val="0"/>
      <w:marBottom w:val="0"/>
      <w:divBdr>
        <w:top w:val="none" w:sz="0" w:space="0" w:color="auto"/>
        <w:left w:val="none" w:sz="0" w:space="0" w:color="auto"/>
        <w:bottom w:val="none" w:sz="0" w:space="0" w:color="auto"/>
        <w:right w:val="none" w:sz="0" w:space="0" w:color="auto"/>
      </w:divBdr>
      <w:divsChild>
        <w:div w:id="884097025">
          <w:marLeft w:val="0"/>
          <w:marRight w:val="0"/>
          <w:marTop w:val="0"/>
          <w:marBottom w:val="0"/>
          <w:divBdr>
            <w:top w:val="none" w:sz="0" w:space="0" w:color="auto"/>
            <w:left w:val="none" w:sz="0" w:space="0" w:color="auto"/>
            <w:bottom w:val="none" w:sz="0" w:space="0" w:color="auto"/>
            <w:right w:val="none" w:sz="0" w:space="0" w:color="auto"/>
          </w:divBdr>
        </w:div>
        <w:div w:id="1942443895">
          <w:marLeft w:val="0"/>
          <w:marRight w:val="0"/>
          <w:marTop w:val="0"/>
          <w:marBottom w:val="0"/>
          <w:divBdr>
            <w:top w:val="none" w:sz="0" w:space="0" w:color="auto"/>
            <w:left w:val="none" w:sz="0" w:space="0" w:color="auto"/>
            <w:bottom w:val="none" w:sz="0" w:space="0" w:color="auto"/>
            <w:right w:val="none" w:sz="0" w:space="0" w:color="auto"/>
          </w:divBdr>
        </w:div>
      </w:divsChild>
    </w:div>
    <w:div w:id="659310239">
      <w:bodyDiv w:val="1"/>
      <w:marLeft w:val="0"/>
      <w:marRight w:val="0"/>
      <w:marTop w:val="0"/>
      <w:marBottom w:val="0"/>
      <w:divBdr>
        <w:top w:val="none" w:sz="0" w:space="0" w:color="auto"/>
        <w:left w:val="none" w:sz="0" w:space="0" w:color="auto"/>
        <w:bottom w:val="none" w:sz="0" w:space="0" w:color="auto"/>
        <w:right w:val="none" w:sz="0" w:space="0" w:color="auto"/>
      </w:divBdr>
      <w:divsChild>
        <w:div w:id="1092510031">
          <w:marLeft w:val="0"/>
          <w:marRight w:val="0"/>
          <w:marTop w:val="0"/>
          <w:marBottom w:val="0"/>
          <w:divBdr>
            <w:top w:val="none" w:sz="0" w:space="0" w:color="auto"/>
            <w:left w:val="none" w:sz="0" w:space="0" w:color="auto"/>
            <w:bottom w:val="none" w:sz="0" w:space="0" w:color="auto"/>
            <w:right w:val="none" w:sz="0" w:space="0" w:color="auto"/>
          </w:divBdr>
          <w:divsChild>
            <w:div w:id="786004925">
              <w:marLeft w:val="0"/>
              <w:marRight w:val="0"/>
              <w:marTop w:val="0"/>
              <w:marBottom w:val="0"/>
              <w:divBdr>
                <w:top w:val="none" w:sz="0" w:space="0" w:color="auto"/>
                <w:left w:val="none" w:sz="0" w:space="0" w:color="auto"/>
                <w:bottom w:val="none" w:sz="0" w:space="0" w:color="auto"/>
                <w:right w:val="none" w:sz="0" w:space="0" w:color="auto"/>
              </w:divBdr>
              <w:divsChild>
                <w:div w:id="159948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507382">
      <w:bodyDiv w:val="1"/>
      <w:marLeft w:val="0"/>
      <w:marRight w:val="0"/>
      <w:marTop w:val="0"/>
      <w:marBottom w:val="0"/>
      <w:divBdr>
        <w:top w:val="none" w:sz="0" w:space="0" w:color="auto"/>
        <w:left w:val="none" w:sz="0" w:space="0" w:color="auto"/>
        <w:bottom w:val="none" w:sz="0" w:space="0" w:color="auto"/>
        <w:right w:val="none" w:sz="0" w:space="0" w:color="auto"/>
      </w:divBdr>
      <w:divsChild>
        <w:div w:id="1951891216">
          <w:marLeft w:val="0"/>
          <w:marRight w:val="0"/>
          <w:marTop w:val="0"/>
          <w:marBottom w:val="0"/>
          <w:divBdr>
            <w:top w:val="none" w:sz="0" w:space="0" w:color="auto"/>
            <w:left w:val="none" w:sz="0" w:space="0" w:color="auto"/>
            <w:bottom w:val="none" w:sz="0" w:space="0" w:color="auto"/>
            <w:right w:val="none" w:sz="0" w:space="0" w:color="auto"/>
          </w:divBdr>
          <w:divsChild>
            <w:div w:id="166405499">
              <w:marLeft w:val="0"/>
              <w:marRight w:val="0"/>
              <w:marTop w:val="0"/>
              <w:marBottom w:val="0"/>
              <w:divBdr>
                <w:top w:val="none" w:sz="0" w:space="0" w:color="auto"/>
                <w:left w:val="none" w:sz="0" w:space="0" w:color="auto"/>
                <w:bottom w:val="none" w:sz="0" w:space="0" w:color="auto"/>
                <w:right w:val="none" w:sz="0" w:space="0" w:color="auto"/>
              </w:divBdr>
              <w:divsChild>
                <w:div w:id="27198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44742">
      <w:bodyDiv w:val="1"/>
      <w:marLeft w:val="0"/>
      <w:marRight w:val="0"/>
      <w:marTop w:val="0"/>
      <w:marBottom w:val="0"/>
      <w:divBdr>
        <w:top w:val="none" w:sz="0" w:space="0" w:color="auto"/>
        <w:left w:val="none" w:sz="0" w:space="0" w:color="auto"/>
        <w:bottom w:val="none" w:sz="0" w:space="0" w:color="auto"/>
        <w:right w:val="none" w:sz="0" w:space="0" w:color="auto"/>
      </w:divBdr>
      <w:divsChild>
        <w:div w:id="69616342">
          <w:marLeft w:val="0"/>
          <w:marRight w:val="0"/>
          <w:marTop w:val="0"/>
          <w:marBottom w:val="0"/>
          <w:divBdr>
            <w:top w:val="none" w:sz="0" w:space="0" w:color="auto"/>
            <w:left w:val="none" w:sz="0" w:space="0" w:color="auto"/>
            <w:bottom w:val="none" w:sz="0" w:space="0" w:color="auto"/>
            <w:right w:val="none" w:sz="0" w:space="0" w:color="auto"/>
          </w:divBdr>
          <w:divsChild>
            <w:div w:id="947740418">
              <w:marLeft w:val="0"/>
              <w:marRight w:val="0"/>
              <w:marTop w:val="0"/>
              <w:marBottom w:val="0"/>
              <w:divBdr>
                <w:top w:val="none" w:sz="0" w:space="0" w:color="auto"/>
                <w:left w:val="none" w:sz="0" w:space="0" w:color="auto"/>
                <w:bottom w:val="none" w:sz="0" w:space="0" w:color="auto"/>
                <w:right w:val="none" w:sz="0" w:space="0" w:color="auto"/>
              </w:divBdr>
              <w:divsChild>
                <w:div w:id="111537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640654">
      <w:bodyDiv w:val="1"/>
      <w:marLeft w:val="0"/>
      <w:marRight w:val="0"/>
      <w:marTop w:val="0"/>
      <w:marBottom w:val="0"/>
      <w:divBdr>
        <w:top w:val="none" w:sz="0" w:space="0" w:color="auto"/>
        <w:left w:val="none" w:sz="0" w:space="0" w:color="auto"/>
        <w:bottom w:val="none" w:sz="0" w:space="0" w:color="auto"/>
        <w:right w:val="none" w:sz="0" w:space="0" w:color="auto"/>
      </w:divBdr>
      <w:divsChild>
        <w:div w:id="838889261">
          <w:marLeft w:val="0"/>
          <w:marRight w:val="0"/>
          <w:marTop w:val="0"/>
          <w:marBottom w:val="0"/>
          <w:divBdr>
            <w:top w:val="none" w:sz="0" w:space="0" w:color="auto"/>
            <w:left w:val="none" w:sz="0" w:space="0" w:color="auto"/>
            <w:bottom w:val="none" w:sz="0" w:space="0" w:color="auto"/>
            <w:right w:val="none" w:sz="0" w:space="0" w:color="auto"/>
          </w:divBdr>
          <w:divsChild>
            <w:div w:id="1273826449">
              <w:marLeft w:val="0"/>
              <w:marRight w:val="0"/>
              <w:marTop w:val="0"/>
              <w:marBottom w:val="0"/>
              <w:divBdr>
                <w:top w:val="none" w:sz="0" w:space="0" w:color="auto"/>
                <w:left w:val="none" w:sz="0" w:space="0" w:color="auto"/>
                <w:bottom w:val="none" w:sz="0" w:space="0" w:color="auto"/>
                <w:right w:val="none" w:sz="0" w:space="0" w:color="auto"/>
              </w:divBdr>
              <w:divsChild>
                <w:div w:id="136721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93357">
      <w:bodyDiv w:val="1"/>
      <w:marLeft w:val="0"/>
      <w:marRight w:val="0"/>
      <w:marTop w:val="0"/>
      <w:marBottom w:val="0"/>
      <w:divBdr>
        <w:top w:val="none" w:sz="0" w:space="0" w:color="auto"/>
        <w:left w:val="none" w:sz="0" w:space="0" w:color="auto"/>
        <w:bottom w:val="none" w:sz="0" w:space="0" w:color="auto"/>
        <w:right w:val="none" w:sz="0" w:space="0" w:color="auto"/>
      </w:divBdr>
      <w:divsChild>
        <w:div w:id="821625047">
          <w:marLeft w:val="0"/>
          <w:marRight w:val="0"/>
          <w:marTop w:val="0"/>
          <w:marBottom w:val="0"/>
          <w:divBdr>
            <w:top w:val="none" w:sz="0" w:space="0" w:color="auto"/>
            <w:left w:val="none" w:sz="0" w:space="0" w:color="auto"/>
            <w:bottom w:val="none" w:sz="0" w:space="0" w:color="auto"/>
            <w:right w:val="none" w:sz="0" w:space="0" w:color="auto"/>
          </w:divBdr>
          <w:divsChild>
            <w:div w:id="1041436004">
              <w:marLeft w:val="0"/>
              <w:marRight w:val="0"/>
              <w:marTop w:val="0"/>
              <w:marBottom w:val="0"/>
              <w:divBdr>
                <w:top w:val="none" w:sz="0" w:space="0" w:color="auto"/>
                <w:left w:val="none" w:sz="0" w:space="0" w:color="auto"/>
                <w:bottom w:val="none" w:sz="0" w:space="0" w:color="auto"/>
                <w:right w:val="none" w:sz="0" w:space="0" w:color="auto"/>
              </w:divBdr>
              <w:divsChild>
                <w:div w:id="100204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25821">
      <w:bodyDiv w:val="1"/>
      <w:marLeft w:val="0"/>
      <w:marRight w:val="0"/>
      <w:marTop w:val="0"/>
      <w:marBottom w:val="0"/>
      <w:divBdr>
        <w:top w:val="none" w:sz="0" w:space="0" w:color="auto"/>
        <w:left w:val="none" w:sz="0" w:space="0" w:color="auto"/>
        <w:bottom w:val="none" w:sz="0" w:space="0" w:color="auto"/>
        <w:right w:val="none" w:sz="0" w:space="0" w:color="auto"/>
      </w:divBdr>
      <w:divsChild>
        <w:div w:id="2008513552">
          <w:marLeft w:val="0"/>
          <w:marRight w:val="0"/>
          <w:marTop w:val="0"/>
          <w:marBottom w:val="0"/>
          <w:divBdr>
            <w:top w:val="none" w:sz="0" w:space="0" w:color="auto"/>
            <w:left w:val="none" w:sz="0" w:space="0" w:color="auto"/>
            <w:bottom w:val="none" w:sz="0" w:space="0" w:color="auto"/>
            <w:right w:val="none" w:sz="0" w:space="0" w:color="auto"/>
          </w:divBdr>
          <w:divsChild>
            <w:div w:id="1517302323">
              <w:marLeft w:val="0"/>
              <w:marRight w:val="0"/>
              <w:marTop w:val="0"/>
              <w:marBottom w:val="0"/>
              <w:divBdr>
                <w:top w:val="none" w:sz="0" w:space="0" w:color="auto"/>
                <w:left w:val="none" w:sz="0" w:space="0" w:color="auto"/>
                <w:bottom w:val="none" w:sz="0" w:space="0" w:color="auto"/>
                <w:right w:val="none" w:sz="0" w:space="0" w:color="auto"/>
              </w:divBdr>
              <w:divsChild>
                <w:div w:id="346904404">
                  <w:marLeft w:val="0"/>
                  <w:marRight w:val="0"/>
                  <w:marTop w:val="0"/>
                  <w:marBottom w:val="0"/>
                  <w:divBdr>
                    <w:top w:val="none" w:sz="0" w:space="0" w:color="auto"/>
                    <w:left w:val="none" w:sz="0" w:space="0" w:color="auto"/>
                    <w:bottom w:val="none" w:sz="0" w:space="0" w:color="auto"/>
                    <w:right w:val="none" w:sz="0" w:space="0" w:color="auto"/>
                  </w:divBdr>
                  <w:divsChild>
                    <w:div w:id="540939616">
                      <w:marLeft w:val="0"/>
                      <w:marRight w:val="0"/>
                      <w:marTop w:val="0"/>
                      <w:marBottom w:val="0"/>
                      <w:divBdr>
                        <w:top w:val="none" w:sz="0" w:space="0" w:color="auto"/>
                        <w:left w:val="none" w:sz="0" w:space="0" w:color="auto"/>
                        <w:bottom w:val="none" w:sz="0" w:space="0" w:color="auto"/>
                        <w:right w:val="none" w:sz="0" w:space="0" w:color="auto"/>
                      </w:divBdr>
                      <w:divsChild>
                        <w:div w:id="94681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31331">
                  <w:marLeft w:val="0"/>
                  <w:marRight w:val="0"/>
                  <w:marTop w:val="0"/>
                  <w:marBottom w:val="0"/>
                  <w:divBdr>
                    <w:top w:val="none" w:sz="0" w:space="0" w:color="auto"/>
                    <w:left w:val="none" w:sz="0" w:space="0" w:color="auto"/>
                    <w:bottom w:val="none" w:sz="0" w:space="0" w:color="auto"/>
                    <w:right w:val="none" w:sz="0" w:space="0" w:color="auto"/>
                  </w:divBdr>
                  <w:divsChild>
                    <w:div w:id="1791778699">
                      <w:marLeft w:val="0"/>
                      <w:marRight w:val="0"/>
                      <w:marTop w:val="0"/>
                      <w:marBottom w:val="0"/>
                      <w:divBdr>
                        <w:top w:val="none" w:sz="0" w:space="0" w:color="auto"/>
                        <w:left w:val="none" w:sz="0" w:space="0" w:color="auto"/>
                        <w:bottom w:val="none" w:sz="0" w:space="0" w:color="auto"/>
                        <w:right w:val="none" w:sz="0" w:space="0" w:color="auto"/>
                      </w:divBdr>
                      <w:divsChild>
                        <w:div w:id="135556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9447137">
      <w:bodyDiv w:val="1"/>
      <w:marLeft w:val="0"/>
      <w:marRight w:val="0"/>
      <w:marTop w:val="0"/>
      <w:marBottom w:val="0"/>
      <w:divBdr>
        <w:top w:val="none" w:sz="0" w:space="0" w:color="auto"/>
        <w:left w:val="none" w:sz="0" w:space="0" w:color="auto"/>
        <w:bottom w:val="none" w:sz="0" w:space="0" w:color="auto"/>
        <w:right w:val="none" w:sz="0" w:space="0" w:color="auto"/>
      </w:divBdr>
      <w:divsChild>
        <w:div w:id="581909893">
          <w:marLeft w:val="0"/>
          <w:marRight w:val="0"/>
          <w:marTop w:val="0"/>
          <w:marBottom w:val="0"/>
          <w:divBdr>
            <w:top w:val="none" w:sz="0" w:space="0" w:color="auto"/>
            <w:left w:val="none" w:sz="0" w:space="0" w:color="auto"/>
            <w:bottom w:val="none" w:sz="0" w:space="0" w:color="auto"/>
            <w:right w:val="none" w:sz="0" w:space="0" w:color="auto"/>
          </w:divBdr>
          <w:divsChild>
            <w:div w:id="1768620637">
              <w:marLeft w:val="0"/>
              <w:marRight w:val="0"/>
              <w:marTop w:val="0"/>
              <w:marBottom w:val="0"/>
              <w:divBdr>
                <w:top w:val="none" w:sz="0" w:space="0" w:color="auto"/>
                <w:left w:val="none" w:sz="0" w:space="0" w:color="auto"/>
                <w:bottom w:val="none" w:sz="0" w:space="0" w:color="auto"/>
                <w:right w:val="none" w:sz="0" w:space="0" w:color="auto"/>
              </w:divBdr>
              <w:divsChild>
                <w:div w:id="37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876604">
      <w:bodyDiv w:val="1"/>
      <w:marLeft w:val="0"/>
      <w:marRight w:val="0"/>
      <w:marTop w:val="0"/>
      <w:marBottom w:val="0"/>
      <w:divBdr>
        <w:top w:val="none" w:sz="0" w:space="0" w:color="auto"/>
        <w:left w:val="none" w:sz="0" w:space="0" w:color="auto"/>
        <w:bottom w:val="none" w:sz="0" w:space="0" w:color="auto"/>
        <w:right w:val="none" w:sz="0" w:space="0" w:color="auto"/>
      </w:divBdr>
      <w:divsChild>
        <w:div w:id="1671832283">
          <w:marLeft w:val="0"/>
          <w:marRight w:val="0"/>
          <w:marTop w:val="0"/>
          <w:marBottom w:val="0"/>
          <w:divBdr>
            <w:top w:val="none" w:sz="0" w:space="0" w:color="auto"/>
            <w:left w:val="none" w:sz="0" w:space="0" w:color="auto"/>
            <w:bottom w:val="none" w:sz="0" w:space="0" w:color="auto"/>
            <w:right w:val="none" w:sz="0" w:space="0" w:color="auto"/>
          </w:divBdr>
          <w:divsChild>
            <w:div w:id="1587226916">
              <w:marLeft w:val="0"/>
              <w:marRight w:val="0"/>
              <w:marTop w:val="0"/>
              <w:marBottom w:val="0"/>
              <w:divBdr>
                <w:top w:val="none" w:sz="0" w:space="0" w:color="auto"/>
                <w:left w:val="none" w:sz="0" w:space="0" w:color="auto"/>
                <w:bottom w:val="none" w:sz="0" w:space="0" w:color="auto"/>
                <w:right w:val="none" w:sz="0" w:space="0" w:color="auto"/>
              </w:divBdr>
              <w:divsChild>
                <w:div w:id="1224368130">
                  <w:marLeft w:val="0"/>
                  <w:marRight w:val="0"/>
                  <w:marTop w:val="0"/>
                  <w:marBottom w:val="0"/>
                  <w:divBdr>
                    <w:top w:val="none" w:sz="0" w:space="0" w:color="auto"/>
                    <w:left w:val="none" w:sz="0" w:space="0" w:color="auto"/>
                    <w:bottom w:val="none" w:sz="0" w:space="0" w:color="auto"/>
                    <w:right w:val="none" w:sz="0" w:space="0" w:color="auto"/>
                  </w:divBdr>
                  <w:divsChild>
                    <w:div w:id="7491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131790">
      <w:bodyDiv w:val="1"/>
      <w:marLeft w:val="0"/>
      <w:marRight w:val="0"/>
      <w:marTop w:val="0"/>
      <w:marBottom w:val="0"/>
      <w:divBdr>
        <w:top w:val="none" w:sz="0" w:space="0" w:color="auto"/>
        <w:left w:val="none" w:sz="0" w:space="0" w:color="auto"/>
        <w:bottom w:val="none" w:sz="0" w:space="0" w:color="auto"/>
        <w:right w:val="none" w:sz="0" w:space="0" w:color="auto"/>
      </w:divBdr>
      <w:divsChild>
        <w:div w:id="562759078">
          <w:marLeft w:val="0"/>
          <w:marRight w:val="0"/>
          <w:marTop w:val="0"/>
          <w:marBottom w:val="0"/>
          <w:divBdr>
            <w:top w:val="none" w:sz="0" w:space="0" w:color="auto"/>
            <w:left w:val="none" w:sz="0" w:space="0" w:color="auto"/>
            <w:bottom w:val="none" w:sz="0" w:space="0" w:color="auto"/>
            <w:right w:val="none" w:sz="0" w:space="0" w:color="auto"/>
          </w:divBdr>
          <w:divsChild>
            <w:div w:id="1924992899">
              <w:marLeft w:val="0"/>
              <w:marRight w:val="0"/>
              <w:marTop w:val="0"/>
              <w:marBottom w:val="0"/>
              <w:divBdr>
                <w:top w:val="none" w:sz="0" w:space="0" w:color="auto"/>
                <w:left w:val="none" w:sz="0" w:space="0" w:color="auto"/>
                <w:bottom w:val="none" w:sz="0" w:space="0" w:color="auto"/>
                <w:right w:val="none" w:sz="0" w:space="0" w:color="auto"/>
              </w:divBdr>
              <w:divsChild>
                <w:div w:id="8665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738752">
      <w:bodyDiv w:val="1"/>
      <w:marLeft w:val="0"/>
      <w:marRight w:val="0"/>
      <w:marTop w:val="0"/>
      <w:marBottom w:val="0"/>
      <w:divBdr>
        <w:top w:val="none" w:sz="0" w:space="0" w:color="auto"/>
        <w:left w:val="none" w:sz="0" w:space="0" w:color="auto"/>
        <w:bottom w:val="none" w:sz="0" w:space="0" w:color="auto"/>
        <w:right w:val="none" w:sz="0" w:space="0" w:color="auto"/>
      </w:divBdr>
      <w:divsChild>
        <w:div w:id="509832198">
          <w:marLeft w:val="0"/>
          <w:marRight w:val="0"/>
          <w:marTop w:val="0"/>
          <w:marBottom w:val="0"/>
          <w:divBdr>
            <w:top w:val="none" w:sz="0" w:space="0" w:color="auto"/>
            <w:left w:val="none" w:sz="0" w:space="0" w:color="auto"/>
            <w:bottom w:val="none" w:sz="0" w:space="0" w:color="auto"/>
            <w:right w:val="none" w:sz="0" w:space="0" w:color="auto"/>
          </w:divBdr>
          <w:divsChild>
            <w:div w:id="612716036">
              <w:marLeft w:val="0"/>
              <w:marRight w:val="0"/>
              <w:marTop w:val="0"/>
              <w:marBottom w:val="0"/>
              <w:divBdr>
                <w:top w:val="none" w:sz="0" w:space="0" w:color="auto"/>
                <w:left w:val="none" w:sz="0" w:space="0" w:color="auto"/>
                <w:bottom w:val="none" w:sz="0" w:space="0" w:color="auto"/>
                <w:right w:val="none" w:sz="0" w:space="0" w:color="auto"/>
              </w:divBdr>
              <w:divsChild>
                <w:div w:id="215625859">
                  <w:marLeft w:val="0"/>
                  <w:marRight w:val="0"/>
                  <w:marTop w:val="0"/>
                  <w:marBottom w:val="0"/>
                  <w:divBdr>
                    <w:top w:val="none" w:sz="0" w:space="0" w:color="auto"/>
                    <w:left w:val="none" w:sz="0" w:space="0" w:color="auto"/>
                    <w:bottom w:val="none" w:sz="0" w:space="0" w:color="auto"/>
                    <w:right w:val="none" w:sz="0" w:space="0" w:color="auto"/>
                  </w:divBdr>
                  <w:divsChild>
                    <w:div w:id="183186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525620">
      <w:bodyDiv w:val="1"/>
      <w:marLeft w:val="0"/>
      <w:marRight w:val="0"/>
      <w:marTop w:val="0"/>
      <w:marBottom w:val="0"/>
      <w:divBdr>
        <w:top w:val="none" w:sz="0" w:space="0" w:color="auto"/>
        <w:left w:val="none" w:sz="0" w:space="0" w:color="auto"/>
        <w:bottom w:val="none" w:sz="0" w:space="0" w:color="auto"/>
        <w:right w:val="none" w:sz="0" w:space="0" w:color="auto"/>
      </w:divBdr>
      <w:divsChild>
        <w:div w:id="1954166816">
          <w:marLeft w:val="0"/>
          <w:marRight w:val="0"/>
          <w:marTop w:val="0"/>
          <w:marBottom w:val="0"/>
          <w:divBdr>
            <w:top w:val="none" w:sz="0" w:space="0" w:color="auto"/>
            <w:left w:val="none" w:sz="0" w:space="0" w:color="auto"/>
            <w:bottom w:val="none" w:sz="0" w:space="0" w:color="auto"/>
            <w:right w:val="none" w:sz="0" w:space="0" w:color="auto"/>
          </w:divBdr>
          <w:divsChild>
            <w:div w:id="2002921995">
              <w:marLeft w:val="0"/>
              <w:marRight w:val="0"/>
              <w:marTop w:val="0"/>
              <w:marBottom w:val="0"/>
              <w:divBdr>
                <w:top w:val="none" w:sz="0" w:space="0" w:color="auto"/>
                <w:left w:val="none" w:sz="0" w:space="0" w:color="auto"/>
                <w:bottom w:val="none" w:sz="0" w:space="0" w:color="auto"/>
                <w:right w:val="none" w:sz="0" w:space="0" w:color="auto"/>
              </w:divBdr>
              <w:divsChild>
                <w:div w:id="14644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0078260">
      <w:bodyDiv w:val="1"/>
      <w:marLeft w:val="0"/>
      <w:marRight w:val="0"/>
      <w:marTop w:val="0"/>
      <w:marBottom w:val="0"/>
      <w:divBdr>
        <w:top w:val="none" w:sz="0" w:space="0" w:color="auto"/>
        <w:left w:val="none" w:sz="0" w:space="0" w:color="auto"/>
        <w:bottom w:val="none" w:sz="0" w:space="0" w:color="auto"/>
        <w:right w:val="none" w:sz="0" w:space="0" w:color="auto"/>
      </w:divBdr>
      <w:divsChild>
        <w:div w:id="194193089">
          <w:marLeft w:val="0"/>
          <w:marRight w:val="0"/>
          <w:marTop w:val="0"/>
          <w:marBottom w:val="0"/>
          <w:divBdr>
            <w:top w:val="none" w:sz="0" w:space="0" w:color="auto"/>
            <w:left w:val="none" w:sz="0" w:space="0" w:color="auto"/>
            <w:bottom w:val="none" w:sz="0" w:space="0" w:color="auto"/>
            <w:right w:val="none" w:sz="0" w:space="0" w:color="auto"/>
          </w:divBdr>
          <w:divsChild>
            <w:div w:id="1242595080">
              <w:marLeft w:val="0"/>
              <w:marRight w:val="0"/>
              <w:marTop w:val="0"/>
              <w:marBottom w:val="0"/>
              <w:divBdr>
                <w:top w:val="none" w:sz="0" w:space="0" w:color="auto"/>
                <w:left w:val="none" w:sz="0" w:space="0" w:color="auto"/>
                <w:bottom w:val="none" w:sz="0" w:space="0" w:color="auto"/>
                <w:right w:val="none" w:sz="0" w:space="0" w:color="auto"/>
              </w:divBdr>
              <w:divsChild>
                <w:div w:id="37357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82557">
      <w:bodyDiv w:val="1"/>
      <w:marLeft w:val="0"/>
      <w:marRight w:val="0"/>
      <w:marTop w:val="0"/>
      <w:marBottom w:val="0"/>
      <w:divBdr>
        <w:top w:val="none" w:sz="0" w:space="0" w:color="auto"/>
        <w:left w:val="none" w:sz="0" w:space="0" w:color="auto"/>
        <w:bottom w:val="none" w:sz="0" w:space="0" w:color="auto"/>
        <w:right w:val="none" w:sz="0" w:space="0" w:color="auto"/>
      </w:divBdr>
      <w:divsChild>
        <w:div w:id="658848227">
          <w:marLeft w:val="0"/>
          <w:marRight w:val="0"/>
          <w:marTop w:val="0"/>
          <w:marBottom w:val="0"/>
          <w:divBdr>
            <w:top w:val="none" w:sz="0" w:space="0" w:color="auto"/>
            <w:left w:val="none" w:sz="0" w:space="0" w:color="auto"/>
            <w:bottom w:val="none" w:sz="0" w:space="0" w:color="auto"/>
            <w:right w:val="none" w:sz="0" w:space="0" w:color="auto"/>
          </w:divBdr>
          <w:divsChild>
            <w:div w:id="1857380740">
              <w:marLeft w:val="0"/>
              <w:marRight w:val="0"/>
              <w:marTop w:val="0"/>
              <w:marBottom w:val="0"/>
              <w:divBdr>
                <w:top w:val="none" w:sz="0" w:space="0" w:color="auto"/>
                <w:left w:val="none" w:sz="0" w:space="0" w:color="auto"/>
                <w:bottom w:val="none" w:sz="0" w:space="0" w:color="auto"/>
                <w:right w:val="none" w:sz="0" w:space="0" w:color="auto"/>
              </w:divBdr>
              <w:divsChild>
                <w:div w:id="112080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5442">
      <w:bodyDiv w:val="1"/>
      <w:marLeft w:val="0"/>
      <w:marRight w:val="0"/>
      <w:marTop w:val="0"/>
      <w:marBottom w:val="0"/>
      <w:divBdr>
        <w:top w:val="none" w:sz="0" w:space="0" w:color="auto"/>
        <w:left w:val="none" w:sz="0" w:space="0" w:color="auto"/>
        <w:bottom w:val="none" w:sz="0" w:space="0" w:color="auto"/>
        <w:right w:val="none" w:sz="0" w:space="0" w:color="auto"/>
      </w:divBdr>
      <w:divsChild>
        <w:div w:id="30305466">
          <w:marLeft w:val="0"/>
          <w:marRight w:val="0"/>
          <w:marTop w:val="0"/>
          <w:marBottom w:val="0"/>
          <w:divBdr>
            <w:top w:val="none" w:sz="0" w:space="0" w:color="auto"/>
            <w:left w:val="none" w:sz="0" w:space="0" w:color="auto"/>
            <w:bottom w:val="none" w:sz="0" w:space="0" w:color="auto"/>
            <w:right w:val="none" w:sz="0" w:space="0" w:color="auto"/>
          </w:divBdr>
          <w:divsChild>
            <w:div w:id="304239228">
              <w:marLeft w:val="0"/>
              <w:marRight w:val="0"/>
              <w:marTop w:val="0"/>
              <w:marBottom w:val="0"/>
              <w:divBdr>
                <w:top w:val="none" w:sz="0" w:space="0" w:color="auto"/>
                <w:left w:val="none" w:sz="0" w:space="0" w:color="auto"/>
                <w:bottom w:val="none" w:sz="0" w:space="0" w:color="auto"/>
                <w:right w:val="none" w:sz="0" w:space="0" w:color="auto"/>
              </w:divBdr>
              <w:divsChild>
                <w:div w:id="20417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769579">
      <w:bodyDiv w:val="1"/>
      <w:marLeft w:val="0"/>
      <w:marRight w:val="0"/>
      <w:marTop w:val="0"/>
      <w:marBottom w:val="0"/>
      <w:divBdr>
        <w:top w:val="none" w:sz="0" w:space="0" w:color="auto"/>
        <w:left w:val="none" w:sz="0" w:space="0" w:color="auto"/>
        <w:bottom w:val="none" w:sz="0" w:space="0" w:color="auto"/>
        <w:right w:val="none" w:sz="0" w:space="0" w:color="auto"/>
      </w:divBdr>
      <w:divsChild>
        <w:div w:id="1158881764">
          <w:marLeft w:val="0"/>
          <w:marRight w:val="0"/>
          <w:marTop w:val="0"/>
          <w:marBottom w:val="0"/>
          <w:divBdr>
            <w:top w:val="none" w:sz="0" w:space="0" w:color="auto"/>
            <w:left w:val="none" w:sz="0" w:space="0" w:color="auto"/>
            <w:bottom w:val="none" w:sz="0" w:space="0" w:color="auto"/>
            <w:right w:val="none" w:sz="0" w:space="0" w:color="auto"/>
          </w:divBdr>
          <w:divsChild>
            <w:div w:id="109277207">
              <w:marLeft w:val="0"/>
              <w:marRight w:val="0"/>
              <w:marTop w:val="0"/>
              <w:marBottom w:val="0"/>
              <w:divBdr>
                <w:top w:val="none" w:sz="0" w:space="0" w:color="auto"/>
                <w:left w:val="none" w:sz="0" w:space="0" w:color="auto"/>
                <w:bottom w:val="none" w:sz="0" w:space="0" w:color="auto"/>
                <w:right w:val="none" w:sz="0" w:space="0" w:color="auto"/>
              </w:divBdr>
              <w:divsChild>
                <w:div w:id="12466740">
                  <w:marLeft w:val="0"/>
                  <w:marRight w:val="0"/>
                  <w:marTop w:val="0"/>
                  <w:marBottom w:val="0"/>
                  <w:divBdr>
                    <w:top w:val="none" w:sz="0" w:space="0" w:color="auto"/>
                    <w:left w:val="none" w:sz="0" w:space="0" w:color="auto"/>
                    <w:bottom w:val="none" w:sz="0" w:space="0" w:color="auto"/>
                    <w:right w:val="none" w:sz="0" w:space="0" w:color="auto"/>
                  </w:divBdr>
                  <w:divsChild>
                    <w:div w:id="55169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129319">
      <w:bodyDiv w:val="1"/>
      <w:marLeft w:val="0"/>
      <w:marRight w:val="0"/>
      <w:marTop w:val="0"/>
      <w:marBottom w:val="0"/>
      <w:divBdr>
        <w:top w:val="none" w:sz="0" w:space="0" w:color="auto"/>
        <w:left w:val="none" w:sz="0" w:space="0" w:color="auto"/>
        <w:bottom w:val="none" w:sz="0" w:space="0" w:color="auto"/>
        <w:right w:val="none" w:sz="0" w:space="0" w:color="auto"/>
      </w:divBdr>
      <w:divsChild>
        <w:div w:id="1417750232">
          <w:marLeft w:val="0"/>
          <w:marRight w:val="0"/>
          <w:marTop w:val="0"/>
          <w:marBottom w:val="0"/>
          <w:divBdr>
            <w:top w:val="none" w:sz="0" w:space="0" w:color="auto"/>
            <w:left w:val="none" w:sz="0" w:space="0" w:color="auto"/>
            <w:bottom w:val="none" w:sz="0" w:space="0" w:color="auto"/>
            <w:right w:val="none" w:sz="0" w:space="0" w:color="auto"/>
          </w:divBdr>
          <w:divsChild>
            <w:div w:id="1304848050">
              <w:marLeft w:val="0"/>
              <w:marRight w:val="0"/>
              <w:marTop w:val="0"/>
              <w:marBottom w:val="0"/>
              <w:divBdr>
                <w:top w:val="none" w:sz="0" w:space="0" w:color="auto"/>
                <w:left w:val="none" w:sz="0" w:space="0" w:color="auto"/>
                <w:bottom w:val="none" w:sz="0" w:space="0" w:color="auto"/>
                <w:right w:val="none" w:sz="0" w:space="0" w:color="auto"/>
              </w:divBdr>
              <w:divsChild>
                <w:div w:id="131252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052453">
      <w:bodyDiv w:val="1"/>
      <w:marLeft w:val="0"/>
      <w:marRight w:val="0"/>
      <w:marTop w:val="0"/>
      <w:marBottom w:val="0"/>
      <w:divBdr>
        <w:top w:val="none" w:sz="0" w:space="0" w:color="auto"/>
        <w:left w:val="none" w:sz="0" w:space="0" w:color="auto"/>
        <w:bottom w:val="none" w:sz="0" w:space="0" w:color="auto"/>
        <w:right w:val="none" w:sz="0" w:space="0" w:color="auto"/>
      </w:divBdr>
      <w:divsChild>
        <w:div w:id="1612393083">
          <w:marLeft w:val="0"/>
          <w:marRight w:val="0"/>
          <w:marTop w:val="0"/>
          <w:marBottom w:val="0"/>
          <w:divBdr>
            <w:top w:val="none" w:sz="0" w:space="0" w:color="auto"/>
            <w:left w:val="none" w:sz="0" w:space="0" w:color="auto"/>
            <w:bottom w:val="none" w:sz="0" w:space="0" w:color="auto"/>
            <w:right w:val="none" w:sz="0" w:space="0" w:color="auto"/>
          </w:divBdr>
          <w:divsChild>
            <w:div w:id="721759224">
              <w:marLeft w:val="0"/>
              <w:marRight w:val="0"/>
              <w:marTop w:val="0"/>
              <w:marBottom w:val="0"/>
              <w:divBdr>
                <w:top w:val="none" w:sz="0" w:space="0" w:color="auto"/>
                <w:left w:val="none" w:sz="0" w:space="0" w:color="auto"/>
                <w:bottom w:val="none" w:sz="0" w:space="0" w:color="auto"/>
                <w:right w:val="none" w:sz="0" w:space="0" w:color="auto"/>
              </w:divBdr>
              <w:divsChild>
                <w:div w:id="121387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3402">
      <w:bodyDiv w:val="1"/>
      <w:marLeft w:val="0"/>
      <w:marRight w:val="0"/>
      <w:marTop w:val="0"/>
      <w:marBottom w:val="0"/>
      <w:divBdr>
        <w:top w:val="none" w:sz="0" w:space="0" w:color="auto"/>
        <w:left w:val="none" w:sz="0" w:space="0" w:color="auto"/>
        <w:bottom w:val="none" w:sz="0" w:space="0" w:color="auto"/>
        <w:right w:val="none" w:sz="0" w:space="0" w:color="auto"/>
      </w:divBdr>
      <w:divsChild>
        <w:div w:id="1738624421">
          <w:marLeft w:val="0"/>
          <w:marRight w:val="0"/>
          <w:marTop w:val="0"/>
          <w:marBottom w:val="0"/>
          <w:divBdr>
            <w:top w:val="none" w:sz="0" w:space="0" w:color="auto"/>
            <w:left w:val="none" w:sz="0" w:space="0" w:color="auto"/>
            <w:bottom w:val="none" w:sz="0" w:space="0" w:color="auto"/>
            <w:right w:val="none" w:sz="0" w:space="0" w:color="auto"/>
          </w:divBdr>
          <w:divsChild>
            <w:div w:id="1858545256">
              <w:marLeft w:val="0"/>
              <w:marRight w:val="0"/>
              <w:marTop w:val="0"/>
              <w:marBottom w:val="0"/>
              <w:divBdr>
                <w:top w:val="none" w:sz="0" w:space="0" w:color="auto"/>
                <w:left w:val="none" w:sz="0" w:space="0" w:color="auto"/>
                <w:bottom w:val="none" w:sz="0" w:space="0" w:color="auto"/>
                <w:right w:val="none" w:sz="0" w:space="0" w:color="auto"/>
              </w:divBdr>
              <w:divsChild>
                <w:div w:id="165630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292909">
      <w:bodyDiv w:val="1"/>
      <w:marLeft w:val="0"/>
      <w:marRight w:val="0"/>
      <w:marTop w:val="0"/>
      <w:marBottom w:val="0"/>
      <w:divBdr>
        <w:top w:val="none" w:sz="0" w:space="0" w:color="auto"/>
        <w:left w:val="none" w:sz="0" w:space="0" w:color="auto"/>
        <w:bottom w:val="none" w:sz="0" w:space="0" w:color="auto"/>
        <w:right w:val="none" w:sz="0" w:space="0" w:color="auto"/>
      </w:divBdr>
      <w:divsChild>
        <w:div w:id="2025394936">
          <w:marLeft w:val="0"/>
          <w:marRight w:val="0"/>
          <w:marTop w:val="0"/>
          <w:marBottom w:val="0"/>
          <w:divBdr>
            <w:top w:val="none" w:sz="0" w:space="0" w:color="auto"/>
            <w:left w:val="none" w:sz="0" w:space="0" w:color="auto"/>
            <w:bottom w:val="none" w:sz="0" w:space="0" w:color="auto"/>
            <w:right w:val="none" w:sz="0" w:space="0" w:color="auto"/>
          </w:divBdr>
          <w:divsChild>
            <w:div w:id="1415125140">
              <w:marLeft w:val="0"/>
              <w:marRight w:val="0"/>
              <w:marTop w:val="0"/>
              <w:marBottom w:val="0"/>
              <w:divBdr>
                <w:top w:val="none" w:sz="0" w:space="0" w:color="auto"/>
                <w:left w:val="none" w:sz="0" w:space="0" w:color="auto"/>
                <w:bottom w:val="none" w:sz="0" w:space="0" w:color="auto"/>
                <w:right w:val="none" w:sz="0" w:space="0" w:color="auto"/>
              </w:divBdr>
              <w:divsChild>
                <w:div w:id="285085799">
                  <w:marLeft w:val="0"/>
                  <w:marRight w:val="0"/>
                  <w:marTop w:val="0"/>
                  <w:marBottom w:val="0"/>
                  <w:divBdr>
                    <w:top w:val="none" w:sz="0" w:space="0" w:color="auto"/>
                    <w:left w:val="none" w:sz="0" w:space="0" w:color="auto"/>
                    <w:bottom w:val="none" w:sz="0" w:space="0" w:color="auto"/>
                    <w:right w:val="none" w:sz="0" w:space="0" w:color="auto"/>
                  </w:divBdr>
                  <w:divsChild>
                    <w:div w:id="1438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627995">
      <w:bodyDiv w:val="1"/>
      <w:marLeft w:val="0"/>
      <w:marRight w:val="0"/>
      <w:marTop w:val="0"/>
      <w:marBottom w:val="0"/>
      <w:divBdr>
        <w:top w:val="none" w:sz="0" w:space="0" w:color="auto"/>
        <w:left w:val="none" w:sz="0" w:space="0" w:color="auto"/>
        <w:bottom w:val="none" w:sz="0" w:space="0" w:color="auto"/>
        <w:right w:val="none" w:sz="0" w:space="0" w:color="auto"/>
      </w:divBdr>
      <w:divsChild>
        <w:div w:id="1579709600">
          <w:marLeft w:val="0"/>
          <w:marRight w:val="0"/>
          <w:marTop w:val="0"/>
          <w:marBottom w:val="0"/>
          <w:divBdr>
            <w:top w:val="none" w:sz="0" w:space="0" w:color="auto"/>
            <w:left w:val="none" w:sz="0" w:space="0" w:color="auto"/>
            <w:bottom w:val="none" w:sz="0" w:space="0" w:color="auto"/>
            <w:right w:val="none" w:sz="0" w:space="0" w:color="auto"/>
          </w:divBdr>
          <w:divsChild>
            <w:div w:id="756174482">
              <w:marLeft w:val="0"/>
              <w:marRight w:val="0"/>
              <w:marTop w:val="0"/>
              <w:marBottom w:val="0"/>
              <w:divBdr>
                <w:top w:val="none" w:sz="0" w:space="0" w:color="auto"/>
                <w:left w:val="none" w:sz="0" w:space="0" w:color="auto"/>
                <w:bottom w:val="none" w:sz="0" w:space="0" w:color="auto"/>
                <w:right w:val="none" w:sz="0" w:space="0" w:color="auto"/>
              </w:divBdr>
              <w:divsChild>
                <w:div w:id="2109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187063">
      <w:bodyDiv w:val="1"/>
      <w:marLeft w:val="0"/>
      <w:marRight w:val="0"/>
      <w:marTop w:val="0"/>
      <w:marBottom w:val="0"/>
      <w:divBdr>
        <w:top w:val="none" w:sz="0" w:space="0" w:color="auto"/>
        <w:left w:val="none" w:sz="0" w:space="0" w:color="auto"/>
        <w:bottom w:val="none" w:sz="0" w:space="0" w:color="auto"/>
        <w:right w:val="none" w:sz="0" w:space="0" w:color="auto"/>
      </w:divBdr>
      <w:divsChild>
        <w:div w:id="987317225">
          <w:marLeft w:val="0"/>
          <w:marRight w:val="0"/>
          <w:marTop w:val="0"/>
          <w:marBottom w:val="0"/>
          <w:divBdr>
            <w:top w:val="none" w:sz="0" w:space="0" w:color="auto"/>
            <w:left w:val="none" w:sz="0" w:space="0" w:color="auto"/>
            <w:bottom w:val="none" w:sz="0" w:space="0" w:color="auto"/>
            <w:right w:val="none" w:sz="0" w:space="0" w:color="auto"/>
          </w:divBdr>
          <w:divsChild>
            <w:div w:id="925311380">
              <w:marLeft w:val="0"/>
              <w:marRight w:val="0"/>
              <w:marTop w:val="0"/>
              <w:marBottom w:val="0"/>
              <w:divBdr>
                <w:top w:val="none" w:sz="0" w:space="0" w:color="auto"/>
                <w:left w:val="none" w:sz="0" w:space="0" w:color="auto"/>
                <w:bottom w:val="none" w:sz="0" w:space="0" w:color="auto"/>
                <w:right w:val="none" w:sz="0" w:space="0" w:color="auto"/>
              </w:divBdr>
              <w:divsChild>
                <w:div w:id="150798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98523">
      <w:bodyDiv w:val="1"/>
      <w:marLeft w:val="0"/>
      <w:marRight w:val="0"/>
      <w:marTop w:val="0"/>
      <w:marBottom w:val="0"/>
      <w:divBdr>
        <w:top w:val="none" w:sz="0" w:space="0" w:color="auto"/>
        <w:left w:val="none" w:sz="0" w:space="0" w:color="auto"/>
        <w:bottom w:val="none" w:sz="0" w:space="0" w:color="auto"/>
        <w:right w:val="none" w:sz="0" w:space="0" w:color="auto"/>
      </w:divBdr>
      <w:divsChild>
        <w:div w:id="224267424">
          <w:marLeft w:val="0"/>
          <w:marRight w:val="0"/>
          <w:marTop w:val="0"/>
          <w:marBottom w:val="0"/>
          <w:divBdr>
            <w:top w:val="none" w:sz="0" w:space="0" w:color="auto"/>
            <w:left w:val="none" w:sz="0" w:space="0" w:color="auto"/>
            <w:bottom w:val="none" w:sz="0" w:space="0" w:color="auto"/>
            <w:right w:val="none" w:sz="0" w:space="0" w:color="auto"/>
          </w:divBdr>
          <w:divsChild>
            <w:div w:id="309751876">
              <w:marLeft w:val="0"/>
              <w:marRight w:val="0"/>
              <w:marTop w:val="0"/>
              <w:marBottom w:val="0"/>
              <w:divBdr>
                <w:top w:val="none" w:sz="0" w:space="0" w:color="auto"/>
                <w:left w:val="none" w:sz="0" w:space="0" w:color="auto"/>
                <w:bottom w:val="none" w:sz="0" w:space="0" w:color="auto"/>
                <w:right w:val="none" w:sz="0" w:space="0" w:color="auto"/>
              </w:divBdr>
              <w:divsChild>
                <w:div w:id="127686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35312555">
      <w:bodyDiv w:val="1"/>
      <w:marLeft w:val="0"/>
      <w:marRight w:val="0"/>
      <w:marTop w:val="0"/>
      <w:marBottom w:val="0"/>
      <w:divBdr>
        <w:top w:val="none" w:sz="0" w:space="0" w:color="auto"/>
        <w:left w:val="none" w:sz="0" w:space="0" w:color="auto"/>
        <w:bottom w:val="none" w:sz="0" w:space="0" w:color="auto"/>
        <w:right w:val="none" w:sz="0" w:space="0" w:color="auto"/>
      </w:divBdr>
      <w:divsChild>
        <w:div w:id="888027616">
          <w:marLeft w:val="0"/>
          <w:marRight w:val="0"/>
          <w:marTop w:val="0"/>
          <w:marBottom w:val="0"/>
          <w:divBdr>
            <w:top w:val="none" w:sz="0" w:space="0" w:color="auto"/>
            <w:left w:val="none" w:sz="0" w:space="0" w:color="auto"/>
            <w:bottom w:val="none" w:sz="0" w:space="0" w:color="auto"/>
            <w:right w:val="none" w:sz="0" w:space="0" w:color="auto"/>
          </w:divBdr>
          <w:divsChild>
            <w:div w:id="165361285">
              <w:marLeft w:val="0"/>
              <w:marRight w:val="0"/>
              <w:marTop w:val="0"/>
              <w:marBottom w:val="0"/>
              <w:divBdr>
                <w:top w:val="none" w:sz="0" w:space="0" w:color="auto"/>
                <w:left w:val="none" w:sz="0" w:space="0" w:color="auto"/>
                <w:bottom w:val="none" w:sz="0" w:space="0" w:color="auto"/>
                <w:right w:val="none" w:sz="0" w:space="0" w:color="auto"/>
              </w:divBdr>
              <w:divsChild>
                <w:div w:id="88024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840846">
      <w:bodyDiv w:val="1"/>
      <w:marLeft w:val="0"/>
      <w:marRight w:val="0"/>
      <w:marTop w:val="0"/>
      <w:marBottom w:val="0"/>
      <w:divBdr>
        <w:top w:val="none" w:sz="0" w:space="0" w:color="auto"/>
        <w:left w:val="none" w:sz="0" w:space="0" w:color="auto"/>
        <w:bottom w:val="none" w:sz="0" w:space="0" w:color="auto"/>
        <w:right w:val="none" w:sz="0" w:space="0" w:color="auto"/>
      </w:divBdr>
      <w:divsChild>
        <w:div w:id="1346247668">
          <w:marLeft w:val="0"/>
          <w:marRight w:val="0"/>
          <w:marTop w:val="0"/>
          <w:marBottom w:val="0"/>
          <w:divBdr>
            <w:top w:val="none" w:sz="0" w:space="0" w:color="auto"/>
            <w:left w:val="none" w:sz="0" w:space="0" w:color="auto"/>
            <w:bottom w:val="none" w:sz="0" w:space="0" w:color="auto"/>
            <w:right w:val="none" w:sz="0" w:space="0" w:color="auto"/>
          </w:divBdr>
          <w:divsChild>
            <w:div w:id="1208878516">
              <w:marLeft w:val="0"/>
              <w:marRight w:val="0"/>
              <w:marTop w:val="0"/>
              <w:marBottom w:val="0"/>
              <w:divBdr>
                <w:top w:val="none" w:sz="0" w:space="0" w:color="auto"/>
                <w:left w:val="none" w:sz="0" w:space="0" w:color="auto"/>
                <w:bottom w:val="none" w:sz="0" w:space="0" w:color="auto"/>
                <w:right w:val="none" w:sz="0" w:space="0" w:color="auto"/>
              </w:divBdr>
              <w:divsChild>
                <w:div w:id="148781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70411">
      <w:bodyDiv w:val="1"/>
      <w:marLeft w:val="0"/>
      <w:marRight w:val="0"/>
      <w:marTop w:val="0"/>
      <w:marBottom w:val="0"/>
      <w:divBdr>
        <w:top w:val="none" w:sz="0" w:space="0" w:color="auto"/>
        <w:left w:val="none" w:sz="0" w:space="0" w:color="auto"/>
        <w:bottom w:val="none" w:sz="0" w:space="0" w:color="auto"/>
        <w:right w:val="none" w:sz="0" w:space="0" w:color="auto"/>
      </w:divBdr>
      <w:divsChild>
        <w:div w:id="535775206">
          <w:marLeft w:val="0"/>
          <w:marRight w:val="0"/>
          <w:marTop w:val="0"/>
          <w:marBottom w:val="0"/>
          <w:divBdr>
            <w:top w:val="none" w:sz="0" w:space="0" w:color="auto"/>
            <w:left w:val="none" w:sz="0" w:space="0" w:color="auto"/>
            <w:bottom w:val="none" w:sz="0" w:space="0" w:color="auto"/>
            <w:right w:val="none" w:sz="0" w:space="0" w:color="auto"/>
          </w:divBdr>
          <w:divsChild>
            <w:div w:id="985085122">
              <w:marLeft w:val="0"/>
              <w:marRight w:val="0"/>
              <w:marTop w:val="0"/>
              <w:marBottom w:val="0"/>
              <w:divBdr>
                <w:top w:val="none" w:sz="0" w:space="0" w:color="auto"/>
                <w:left w:val="none" w:sz="0" w:space="0" w:color="auto"/>
                <w:bottom w:val="none" w:sz="0" w:space="0" w:color="auto"/>
                <w:right w:val="none" w:sz="0" w:space="0" w:color="auto"/>
              </w:divBdr>
              <w:divsChild>
                <w:div w:id="1969239182">
                  <w:marLeft w:val="0"/>
                  <w:marRight w:val="0"/>
                  <w:marTop w:val="0"/>
                  <w:marBottom w:val="0"/>
                  <w:divBdr>
                    <w:top w:val="none" w:sz="0" w:space="0" w:color="auto"/>
                    <w:left w:val="none" w:sz="0" w:space="0" w:color="auto"/>
                    <w:bottom w:val="none" w:sz="0" w:space="0" w:color="auto"/>
                    <w:right w:val="none" w:sz="0" w:space="0" w:color="auto"/>
                  </w:divBdr>
                  <w:divsChild>
                    <w:div w:id="2799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582443">
      <w:bodyDiv w:val="1"/>
      <w:marLeft w:val="0"/>
      <w:marRight w:val="0"/>
      <w:marTop w:val="0"/>
      <w:marBottom w:val="0"/>
      <w:divBdr>
        <w:top w:val="none" w:sz="0" w:space="0" w:color="auto"/>
        <w:left w:val="none" w:sz="0" w:space="0" w:color="auto"/>
        <w:bottom w:val="none" w:sz="0" w:space="0" w:color="auto"/>
        <w:right w:val="none" w:sz="0" w:space="0" w:color="auto"/>
      </w:divBdr>
      <w:divsChild>
        <w:div w:id="2125496151">
          <w:marLeft w:val="0"/>
          <w:marRight w:val="0"/>
          <w:marTop w:val="0"/>
          <w:marBottom w:val="0"/>
          <w:divBdr>
            <w:top w:val="none" w:sz="0" w:space="0" w:color="auto"/>
            <w:left w:val="none" w:sz="0" w:space="0" w:color="auto"/>
            <w:bottom w:val="none" w:sz="0" w:space="0" w:color="auto"/>
            <w:right w:val="none" w:sz="0" w:space="0" w:color="auto"/>
          </w:divBdr>
          <w:divsChild>
            <w:div w:id="380327358">
              <w:marLeft w:val="0"/>
              <w:marRight w:val="0"/>
              <w:marTop w:val="0"/>
              <w:marBottom w:val="0"/>
              <w:divBdr>
                <w:top w:val="none" w:sz="0" w:space="0" w:color="auto"/>
                <w:left w:val="none" w:sz="0" w:space="0" w:color="auto"/>
                <w:bottom w:val="none" w:sz="0" w:space="0" w:color="auto"/>
                <w:right w:val="none" w:sz="0" w:space="0" w:color="auto"/>
              </w:divBdr>
              <w:divsChild>
                <w:div w:id="1902668127">
                  <w:marLeft w:val="0"/>
                  <w:marRight w:val="0"/>
                  <w:marTop w:val="0"/>
                  <w:marBottom w:val="0"/>
                  <w:divBdr>
                    <w:top w:val="none" w:sz="0" w:space="0" w:color="auto"/>
                    <w:left w:val="none" w:sz="0" w:space="0" w:color="auto"/>
                    <w:bottom w:val="none" w:sz="0" w:space="0" w:color="auto"/>
                    <w:right w:val="none" w:sz="0" w:space="0" w:color="auto"/>
                  </w:divBdr>
                  <w:divsChild>
                    <w:div w:id="142299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902856">
      <w:bodyDiv w:val="1"/>
      <w:marLeft w:val="0"/>
      <w:marRight w:val="0"/>
      <w:marTop w:val="0"/>
      <w:marBottom w:val="0"/>
      <w:divBdr>
        <w:top w:val="none" w:sz="0" w:space="0" w:color="auto"/>
        <w:left w:val="none" w:sz="0" w:space="0" w:color="auto"/>
        <w:bottom w:val="none" w:sz="0" w:space="0" w:color="auto"/>
        <w:right w:val="none" w:sz="0" w:space="0" w:color="auto"/>
      </w:divBdr>
      <w:divsChild>
        <w:div w:id="324673210">
          <w:marLeft w:val="0"/>
          <w:marRight w:val="0"/>
          <w:marTop w:val="0"/>
          <w:marBottom w:val="0"/>
          <w:divBdr>
            <w:top w:val="none" w:sz="0" w:space="0" w:color="auto"/>
            <w:left w:val="none" w:sz="0" w:space="0" w:color="auto"/>
            <w:bottom w:val="none" w:sz="0" w:space="0" w:color="auto"/>
            <w:right w:val="none" w:sz="0" w:space="0" w:color="auto"/>
          </w:divBdr>
          <w:divsChild>
            <w:div w:id="1758283157">
              <w:marLeft w:val="0"/>
              <w:marRight w:val="0"/>
              <w:marTop w:val="0"/>
              <w:marBottom w:val="0"/>
              <w:divBdr>
                <w:top w:val="none" w:sz="0" w:space="0" w:color="auto"/>
                <w:left w:val="none" w:sz="0" w:space="0" w:color="auto"/>
                <w:bottom w:val="none" w:sz="0" w:space="0" w:color="auto"/>
                <w:right w:val="none" w:sz="0" w:space="0" w:color="auto"/>
              </w:divBdr>
              <w:divsChild>
                <w:div w:id="7395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33510">
      <w:bodyDiv w:val="1"/>
      <w:marLeft w:val="0"/>
      <w:marRight w:val="0"/>
      <w:marTop w:val="0"/>
      <w:marBottom w:val="0"/>
      <w:divBdr>
        <w:top w:val="none" w:sz="0" w:space="0" w:color="auto"/>
        <w:left w:val="none" w:sz="0" w:space="0" w:color="auto"/>
        <w:bottom w:val="none" w:sz="0" w:space="0" w:color="auto"/>
        <w:right w:val="none" w:sz="0" w:space="0" w:color="auto"/>
      </w:divBdr>
      <w:divsChild>
        <w:div w:id="122117082">
          <w:marLeft w:val="0"/>
          <w:marRight w:val="0"/>
          <w:marTop w:val="0"/>
          <w:marBottom w:val="0"/>
          <w:divBdr>
            <w:top w:val="none" w:sz="0" w:space="0" w:color="auto"/>
            <w:left w:val="none" w:sz="0" w:space="0" w:color="auto"/>
            <w:bottom w:val="none" w:sz="0" w:space="0" w:color="auto"/>
            <w:right w:val="none" w:sz="0" w:space="0" w:color="auto"/>
          </w:divBdr>
        </w:div>
        <w:div w:id="1003976882">
          <w:marLeft w:val="0"/>
          <w:marRight w:val="0"/>
          <w:marTop w:val="0"/>
          <w:marBottom w:val="0"/>
          <w:divBdr>
            <w:top w:val="none" w:sz="0" w:space="0" w:color="auto"/>
            <w:left w:val="none" w:sz="0" w:space="0" w:color="auto"/>
            <w:bottom w:val="none" w:sz="0" w:space="0" w:color="auto"/>
            <w:right w:val="none" w:sz="0" w:space="0" w:color="auto"/>
          </w:divBdr>
        </w:div>
        <w:div w:id="1208882647">
          <w:marLeft w:val="0"/>
          <w:marRight w:val="0"/>
          <w:marTop w:val="0"/>
          <w:marBottom w:val="0"/>
          <w:divBdr>
            <w:top w:val="none" w:sz="0" w:space="0" w:color="auto"/>
            <w:left w:val="none" w:sz="0" w:space="0" w:color="auto"/>
            <w:bottom w:val="none" w:sz="0" w:space="0" w:color="auto"/>
            <w:right w:val="none" w:sz="0" w:space="0" w:color="auto"/>
          </w:divBdr>
        </w:div>
        <w:div w:id="1142691356">
          <w:marLeft w:val="0"/>
          <w:marRight w:val="0"/>
          <w:marTop w:val="0"/>
          <w:marBottom w:val="0"/>
          <w:divBdr>
            <w:top w:val="none" w:sz="0" w:space="0" w:color="auto"/>
            <w:left w:val="none" w:sz="0" w:space="0" w:color="auto"/>
            <w:bottom w:val="none" w:sz="0" w:space="0" w:color="auto"/>
            <w:right w:val="none" w:sz="0" w:space="0" w:color="auto"/>
          </w:divBdr>
        </w:div>
        <w:div w:id="1511140758">
          <w:marLeft w:val="0"/>
          <w:marRight w:val="0"/>
          <w:marTop w:val="0"/>
          <w:marBottom w:val="0"/>
          <w:divBdr>
            <w:top w:val="none" w:sz="0" w:space="0" w:color="auto"/>
            <w:left w:val="none" w:sz="0" w:space="0" w:color="auto"/>
            <w:bottom w:val="none" w:sz="0" w:space="0" w:color="auto"/>
            <w:right w:val="none" w:sz="0" w:space="0" w:color="auto"/>
          </w:divBdr>
        </w:div>
      </w:divsChild>
    </w:div>
    <w:div w:id="1637950867">
      <w:bodyDiv w:val="1"/>
      <w:marLeft w:val="0"/>
      <w:marRight w:val="0"/>
      <w:marTop w:val="0"/>
      <w:marBottom w:val="0"/>
      <w:divBdr>
        <w:top w:val="none" w:sz="0" w:space="0" w:color="auto"/>
        <w:left w:val="none" w:sz="0" w:space="0" w:color="auto"/>
        <w:bottom w:val="none" w:sz="0" w:space="0" w:color="auto"/>
        <w:right w:val="none" w:sz="0" w:space="0" w:color="auto"/>
      </w:divBdr>
      <w:divsChild>
        <w:div w:id="2109546244">
          <w:marLeft w:val="0"/>
          <w:marRight w:val="0"/>
          <w:marTop w:val="0"/>
          <w:marBottom w:val="0"/>
          <w:divBdr>
            <w:top w:val="none" w:sz="0" w:space="0" w:color="auto"/>
            <w:left w:val="none" w:sz="0" w:space="0" w:color="auto"/>
            <w:bottom w:val="none" w:sz="0" w:space="0" w:color="auto"/>
            <w:right w:val="none" w:sz="0" w:space="0" w:color="auto"/>
          </w:divBdr>
          <w:divsChild>
            <w:div w:id="60099091">
              <w:marLeft w:val="0"/>
              <w:marRight w:val="0"/>
              <w:marTop w:val="0"/>
              <w:marBottom w:val="0"/>
              <w:divBdr>
                <w:top w:val="none" w:sz="0" w:space="0" w:color="auto"/>
                <w:left w:val="none" w:sz="0" w:space="0" w:color="auto"/>
                <w:bottom w:val="none" w:sz="0" w:space="0" w:color="auto"/>
                <w:right w:val="none" w:sz="0" w:space="0" w:color="auto"/>
              </w:divBdr>
              <w:divsChild>
                <w:div w:id="126950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411294">
      <w:bodyDiv w:val="1"/>
      <w:marLeft w:val="0"/>
      <w:marRight w:val="0"/>
      <w:marTop w:val="0"/>
      <w:marBottom w:val="0"/>
      <w:divBdr>
        <w:top w:val="none" w:sz="0" w:space="0" w:color="auto"/>
        <w:left w:val="none" w:sz="0" w:space="0" w:color="auto"/>
        <w:bottom w:val="none" w:sz="0" w:space="0" w:color="auto"/>
        <w:right w:val="none" w:sz="0" w:space="0" w:color="auto"/>
      </w:divBdr>
      <w:divsChild>
        <w:div w:id="1529954781">
          <w:marLeft w:val="0"/>
          <w:marRight w:val="0"/>
          <w:marTop w:val="0"/>
          <w:marBottom w:val="0"/>
          <w:divBdr>
            <w:top w:val="none" w:sz="0" w:space="0" w:color="auto"/>
            <w:left w:val="none" w:sz="0" w:space="0" w:color="auto"/>
            <w:bottom w:val="none" w:sz="0" w:space="0" w:color="auto"/>
            <w:right w:val="none" w:sz="0" w:space="0" w:color="auto"/>
          </w:divBdr>
          <w:divsChild>
            <w:div w:id="738677224">
              <w:marLeft w:val="0"/>
              <w:marRight w:val="0"/>
              <w:marTop w:val="0"/>
              <w:marBottom w:val="0"/>
              <w:divBdr>
                <w:top w:val="none" w:sz="0" w:space="0" w:color="auto"/>
                <w:left w:val="none" w:sz="0" w:space="0" w:color="auto"/>
                <w:bottom w:val="none" w:sz="0" w:space="0" w:color="auto"/>
                <w:right w:val="none" w:sz="0" w:space="0" w:color="auto"/>
              </w:divBdr>
              <w:divsChild>
                <w:div w:id="3655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89263">
      <w:bodyDiv w:val="1"/>
      <w:marLeft w:val="0"/>
      <w:marRight w:val="0"/>
      <w:marTop w:val="0"/>
      <w:marBottom w:val="0"/>
      <w:divBdr>
        <w:top w:val="none" w:sz="0" w:space="0" w:color="auto"/>
        <w:left w:val="none" w:sz="0" w:space="0" w:color="auto"/>
        <w:bottom w:val="none" w:sz="0" w:space="0" w:color="auto"/>
        <w:right w:val="none" w:sz="0" w:space="0" w:color="auto"/>
      </w:divBdr>
      <w:divsChild>
        <w:div w:id="256985152">
          <w:marLeft w:val="0"/>
          <w:marRight w:val="0"/>
          <w:marTop w:val="0"/>
          <w:marBottom w:val="0"/>
          <w:divBdr>
            <w:top w:val="none" w:sz="0" w:space="0" w:color="auto"/>
            <w:left w:val="none" w:sz="0" w:space="0" w:color="auto"/>
            <w:bottom w:val="none" w:sz="0" w:space="0" w:color="auto"/>
            <w:right w:val="none" w:sz="0" w:space="0" w:color="auto"/>
          </w:divBdr>
          <w:divsChild>
            <w:div w:id="2036038471">
              <w:marLeft w:val="0"/>
              <w:marRight w:val="0"/>
              <w:marTop w:val="0"/>
              <w:marBottom w:val="0"/>
              <w:divBdr>
                <w:top w:val="none" w:sz="0" w:space="0" w:color="auto"/>
                <w:left w:val="none" w:sz="0" w:space="0" w:color="auto"/>
                <w:bottom w:val="none" w:sz="0" w:space="0" w:color="auto"/>
                <w:right w:val="none" w:sz="0" w:space="0" w:color="auto"/>
              </w:divBdr>
              <w:divsChild>
                <w:div w:id="133715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47462">
      <w:bodyDiv w:val="1"/>
      <w:marLeft w:val="0"/>
      <w:marRight w:val="0"/>
      <w:marTop w:val="0"/>
      <w:marBottom w:val="0"/>
      <w:divBdr>
        <w:top w:val="none" w:sz="0" w:space="0" w:color="auto"/>
        <w:left w:val="none" w:sz="0" w:space="0" w:color="auto"/>
        <w:bottom w:val="none" w:sz="0" w:space="0" w:color="auto"/>
        <w:right w:val="none" w:sz="0" w:space="0" w:color="auto"/>
      </w:divBdr>
      <w:divsChild>
        <w:div w:id="1834835230">
          <w:marLeft w:val="0"/>
          <w:marRight w:val="0"/>
          <w:marTop w:val="0"/>
          <w:marBottom w:val="0"/>
          <w:divBdr>
            <w:top w:val="none" w:sz="0" w:space="0" w:color="auto"/>
            <w:left w:val="none" w:sz="0" w:space="0" w:color="auto"/>
            <w:bottom w:val="none" w:sz="0" w:space="0" w:color="auto"/>
            <w:right w:val="none" w:sz="0" w:space="0" w:color="auto"/>
          </w:divBdr>
          <w:divsChild>
            <w:div w:id="39599638">
              <w:marLeft w:val="0"/>
              <w:marRight w:val="0"/>
              <w:marTop w:val="0"/>
              <w:marBottom w:val="0"/>
              <w:divBdr>
                <w:top w:val="none" w:sz="0" w:space="0" w:color="auto"/>
                <w:left w:val="none" w:sz="0" w:space="0" w:color="auto"/>
                <w:bottom w:val="none" w:sz="0" w:space="0" w:color="auto"/>
                <w:right w:val="none" w:sz="0" w:space="0" w:color="auto"/>
              </w:divBdr>
              <w:divsChild>
                <w:div w:id="172105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37411">
      <w:bodyDiv w:val="1"/>
      <w:marLeft w:val="0"/>
      <w:marRight w:val="0"/>
      <w:marTop w:val="0"/>
      <w:marBottom w:val="0"/>
      <w:divBdr>
        <w:top w:val="none" w:sz="0" w:space="0" w:color="auto"/>
        <w:left w:val="none" w:sz="0" w:space="0" w:color="auto"/>
        <w:bottom w:val="none" w:sz="0" w:space="0" w:color="auto"/>
        <w:right w:val="none" w:sz="0" w:space="0" w:color="auto"/>
      </w:divBdr>
      <w:divsChild>
        <w:div w:id="2046438993">
          <w:marLeft w:val="0"/>
          <w:marRight w:val="0"/>
          <w:marTop w:val="0"/>
          <w:marBottom w:val="0"/>
          <w:divBdr>
            <w:top w:val="none" w:sz="0" w:space="0" w:color="auto"/>
            <w:left w:val="none" w:sz="0" w:space="0" w:color="auto"/>
            <w:bottom w:val="none" w:sz="0" w:space="0" w:color="auto"/>
            <w:right w:val="none" w:sz="0" w:space="0" w:color="auto"/>
          </w:divBdr>
          <w:divsChild>
            <w:div w:id="459807515">
              <w:marLeft w:val="0"/>
              <w:marRight w:val="0"/>
              <w:marTop w:val="0"/>
              <w:marBottom w:val="0"/>
              <w:divBdr>
                <w:top w:val="none" w:sz="0" w:space="0" w:color="auto"/>
                <w:left w:val="none" w:sz="0" w:space="0" w:color="auto"/>
                <w:bottom w:val="none" w:sz="0" w:space="0" w:color="auto"/>
                <w:right w:val="none" w:sz="0" w:space="0" w:color="auto"/>
              </w:divBdr>
              <w:divsChild>
                <w:div w:id="596789978">
                  <w:marLeft w:val="0"/>
                  <w:marRight w:val="0"/>
                  <w:marTop w:val="0"/>
                  <w:marBottom w:val="0"/>
                  <w:divBdr>
                    <w:top w:val="none" w:sz="0" w:space="0" w:color="auto"/>
                    <w:left w:val="none" w:sz="0" w:space="0" w:color="auto"/>
                    <w:bottom w:val="none" w:sz="0" w:space="0" w:color="auto"/>
                    <w:right w:val="none" w:sz="0" w:space="0" w:color="auto"/>
                  </w:divBdr>
                  <w:divsChild>
                    <w:div w:id="7767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572811">
      <w:bodyDiv w:val="1"/>
      <w:marLeft w:val="0"/>
      <w:marRight w:val="0"/>
      <w:marTop w:val="0"/>
      <w:marBottom w:val="0"/>
      <w:divBdr>
        <w:top w:val="none" w:sz="0" w:space="0" w:color="auto"/>
        <w:left w:val="none" w:sz="0" w:space="0" w:color="auto"/>
        <w:bottom w:val="none" w:sz="0" w:space="0" w:color="auto"/>
        <w:right w:val="none" w:sz="0" w:space="0" w:color="auto"/>
      </w:divBdr>
      <w:divsChild>
        <w:div w:id="1610972625">
          <w:marLeft w:val="0"/>
          <w:marRight w:val="0"/>
          <w:marTop w:val="0"/>
          <w:marBottom w:val="0"/>
          <w:divBdr>
            <w:top w:val="none" w:sz="0" w:space="0" w:color="auto"/>
            <w:left w:val="none" w:sz="0" w:space="0" w:color="auto"/>
            <w:bottom w:val="none" w:sz="0" w:space="0" w:color="auto"/>
            <w:right w:val="none" w:sz="0" w:space="0" w:color="auto"/>
          </w:divBdr>
          <w:divsChild>
            <w:div w:id="3214930">
              <w:marLeft w:val="0"/>
              <w:marRight w:val="0"/>
              <w:marTop w:val="0"/>
              <w:marBottom w:val="0"/>
              <w:divBdr>
                <w:top w:val="none" w:sz="0" w:space="0" w:color="auto"/>
                <w:left w:val="none" w:sz="0" w:space="0" w:color="auto"/>
                <w:bottom w:val="none" w:sz="0" w:space="0" w:color="auto"/>
                <w:right w:val="none" w:sz="0" w:space="0" w:color="auto"/>
              </w:divBdr>
              <w:divsChild>
                <w:div w:id="17972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669700">
      <w:bodyDiv w:val="1"/>
      <w:marLeft w:val="0"/>
      <w:marRight w:val="0"/>
      <w:marTop w:val="0"/>
      <w:marBottom w:val="0"/>
      <w:divBdr>
        <w:top w:val="none" w:sz="0" w:space="0" w:color="auto"/>
        <w:left w:val="none" w:sz="0" w:space="0" w:color="auto"/>
        <w:bottom w:val="none" w:sz="0" w:space="0" w:color="auto"/>
        <w:right w:val="none" w:sz="0" w:space="0" w:color="auto"/>
      </w:divBdr>
      <w:divsChild>
        <w:div w:id="303852161">
          <w:marLeft w:val="0"/>
          <w:marRight w:val="0"/>
          <w:marTop w:val="0"/>
          <w:marBottom w:val="0"/>
          <w:divBdr>
            <w:top w:val="none" w:sz="0" w:space="0" w:color="auto"/>
            <w:left w:val="none" w:sz="0" w:space="0" w:color="auto"/>
            <w:bottom w:val="none" w:sz="0" w:space="0" w:color="auto"/>
            <w:right w:val="none" w:sz="0" w:space="0" w:color="auto"/>
          </w:divBdr>
          <w:divsChild>
            <w:div w:id="716471572">
              <w:marLeft w:val="0"/>
              <w:marRight w:val="0"/>
              <w:marTop w:val="0"/>
              <w:marBottom w:val="0"/>
              <w:divBdr>
                <w:top w:val="none" w:sz="0" w:space="0" w:color="auto"/>
                <w:left w:val="none" w:sz="0" w:space="0" w:color="auto"/>
                <w:bottom w:val="none" w:sz="0" w:space="0" w:color="auto"/>
                <w:right w:val="none" w:sz="0" w:space="0" w:color="auto"/>
              </w:divBdr>
              <w:divsChild>
                <w:div w:id="68605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31427250">
      <w:bodyDiv w:val="1"/>
      <w:marLeft w:val="0"/>
      <w:marRight w:val="0"/>
      <w:marTop w:val="0"/>
      <w:marBottom w:val="0"/>
      <w:divBdr>
        <w:top w:val="none" w:sz="0" w:space="0" w:color="auto"/>
        <w:left w:val="none" w:sz="0" w:space="0" w:color="auto"/>
        <w:bottom w:val="none" w:sz="0" w:space="0" w:color="auto"/>
        <w:right w:val="none" w:sz="0" w:space="0" w:color="auto"/>
      </w:divBdr>
      <w:divsChild>
        <w:div w:id="1481655364">
          <w:marLeft w:val="0"/>
          <w:marRight w:val="0"/>
          <w:marTop w:val="0"/>
          <w:marBottom w:val="0"/>
          <w:divBdr>
            <w:top w:val="none" w:sz="0" w:space="0" w:color="auto"/>
            <w:left w:val="none" w:sz="0" w:space="0" w:color="auto"/>
            <w:bottom w:val="none" w:sz="0" w:space="0" w:color="auto"/>
            <w:right w:val="none" w:sz="0" w:space="0" w:color="auto"/>
          </w:divBdr>
          <w:divsChild>
            <w:div w:id="507672910">
              <w:marLeft w:val="0"/>
              <w:marRight w:val="0"/>
              <w:marTop w:val="0"/>
              <w:marBottom w:val="0"/>
              <w:divBdr>
                <w:top w:val="none" w:sz="0" w:space="0" w:color="auto"/>
                <w:left w:val="none" w:sz="0" w:space="0" w:color="auto"/>
                <w:bottom w:val="none" w:sz="0" w:space="0" w:color="auto"/>
                <w:right w:val="none" w:sz="0" w:space="0" w:color="auto"/>
              </w:divBdr>
              <w:divsChild>
                <w:div w:id="864485970">
                  <w:marLeft w:val="0"/>
                  <w:marRight w:val="0"/>
                  <w:marTop w:val="0"/>
                  <w:marBottom w:val="0"/>
                  <w:divBdr>
                    <w:top w:val="none" w:sz="0" w:space="0" w:color="auto"/>
                    <w:left w:val="none" w:sz="0" w:space="0" w:color="auto"/>
                    <w:bottom w:val="none" w:sz="0" w:space="0" w:color="auto"/>
                    <w:right w:val="none" w:sz="0" w:space="0" w:color="auto"/>
                  </w:divBdr>
                  <w:divsChild>
                    <w:div w:id="103554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562067">
      <w:bodyDiv w:val="1"/>
      <w:marLeft w:val="0"/>
      <w:marRight w:val="0"/>
      <w:marTop w:val="0"/>
      <w:marBottom w:val="0"/>
      <w:divBdr>
        <w:top w:val="none" w:sz="0" w:space="0" w:color="auto"/>
        <w:left w:val="none" w:sz="0" w:space="0" w:color="auto"/>
        <w:bottom w:val="none" w:sz="0" w:space="0" w:color="auto"/>
        <w:right w:val="none" w:sz="0" w:space="0" w:color="auto"/>
      </w:divBdr>
      <w:divsChild>
        <w:div w:id="1135756032">
          <w:marLeft w:val="0"/>
          <w:marRight w:val="0"/>
          <w:marTop w:val="0"/>
          <w:marBottom w:val="0"/>
          <w:divBdr>
            <w:top w:val="none" w:sz="0" w:space="0" w:color="auto"/>
            <w:left w:val="none" w:sz="0" w:space="0" w:color="auto"/>
            <w:bottom w:val="none" w:sz="0" w:space="0" w:color="auto"/>
            <w:right w:val="none" w:sz="0" w:space="0" w:color="auto"/>
          </w:divBdr>
          <w:divsChild>
            <w:div w:id="378212411">
              <w:marLeft w:val="0"/>
              <w:marRight w:val="0"/>
              <w:marTop w:val="0"/>
              <w:marBottom w:val="0"/>
              <w:divBdr>
                <w:top w:val="none" w:sz="0" w:space="0" w:color="auto"/>
                <w:left w:val="none" w:sz="0" w:space="0" w:color="auto"/>
                <w:bottom w:val="none" w:sz="0" w:space="0" w:color="auto"/>
                <w:right w:val="none" w:sz="0" w:space="0" w:color="auto"/>
              </w:divBdr>
              <w:divsChild>
                <w:div w:id="122247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1956979653">
      <w:bodyDiv w:val="1"/>
      <w:marLeft w:val="0"/>
      <w:marRight w:val="0"/>
      <w:marTop w:val="0"/>
      <w:marBottom w:val="0"/>
      <w:divBdr>
        <w:top w:val="none" w:sz="0" w:space="0" w:color="auto"/>
        <w:left w:val="none" w:sz="0" w:space="0" w:color="auto"/>
        <w:bottom w:val="none" w:sz="0" w:space="0" w:color="auto"/>
        <w:right w:val="none" w:sz="0" w:space="0" w:color="auto"/>
      </w:divBdr>
      <w:divsChild>
        <w:div w:id="592204458">
          <w:marLeft w:val="0"/>
          <w:marRight w:val="0"/>
          <w:marTop w:val="0"/>
          <w:marBottom w:val="0"/>
          <w:divBdr>
            <w:top w:val="none" w:sz="0" w:space="0" w:color="auto"/>
            <w:left w:val="none" w:sz="0" w:space="0" w:color="auto"/>
            <w:bottom w:val="none" w:sz="0" w:space="0" w:color="auto"/>
            <w:right w:val="none" w:sz="0" w:space="0" w:color="auto"/>
          </w:divBdr>
          <w:divsChild>
            <w:div w:id="984630291">
              <w:marLeft w:val="0"/>
              <w:marRight w:val="0"/>
              <w:marTop w:val="0"/>
              <w:marBottom w:val="0"/>
              <w:divBdr>
                <w:top w:val="none" w:sz="0" w:space="0" w:color="auto"/>
                <w:left w:val="none" w:sz="0" w:space="0" w:color="auto"/>
                <w:bottom w:val="none" w:sz="0" w:space="0" w:color="auto"/>
                <w:right w:val="none" w:sz="0" w:space="0" w:color="auto"/>
              </w:divBdr>
              <w:divsChild>
                <w:div w:id="1429471617">
                  <w:marLeft w:val="0"/>
                  <w:marRight w:val="0"/>
                  <w:marTop w:val="0"/>
                  <w:marBottom w:val="0"/>
                  <w:divBdr>
                    <w:top w:val="none" w:sz="0" w:space="0" w:color="auto"/>
                    <w:left w:val="none" w:sz="0" w:space="0" w:color="auto"/>
                    <w:bottom w:val="none" w:sz="0" w:space="0" w:color="auto"/>
                    <w:right w:val="none" w:sz="0" w:space="0" w:color="auto"/>
                  </w:divBdr>
                  <w:divsChild>
                    <w:div w:id="209061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229587">
      <w:bodyDiv w:val="1"/>
      <w:marLeft w:val="0"/>
      <w:marRight w:val="0"/>
      <w:marTop w:val="0"/>
      <w:marBottom w:val="0"/>
      <w:divBdr>
        <w:top w:val="none" w:sz="0" w:space="0" w:color="auto"/>
        <w:left w:val="none" w:sz="0" w:space="0" w:color="auto"/>
        <w:bottom w:val="none" w:sz="0" w:space="0" w:color="auto"/>
        <w:right w:val="none" w:sz="0" w:space="0" w:color="auto"/>
      </w:divBdr>
      <w:divsChild>
        <w:div w:id="2143109798">
          <w:marLeft w:val="0"/>
          <w:marRight w:val="0"/>
          <w:marTop w:val="0"/>
          <w:marBottom w:val="0"/>
          <w:divBdr>
            <w:top w:val="none" w:sz="0" w:space="0" w:color="auto"/>
            <w:left w:val="none" w:sz="0" w:space="0" w:color="auto"/>
            <w:bottom w:val="none" w:sz="0" w:space="0" w:color="auto"/>
            <w:right w:val="none" w:sz="0" w:space="0" w:color="auto"/>
          </w:divBdr>
          <w:divsChild>
            <w:div w:id="1446190822">
              <w:marLeft w:val="0"/>
              <w:marRight w:val="0"/>
              <w:marTop w:val="0"/>
              <w:marBottom w:val="0"/>
              <w:divBdr>
                <w:top w:val="none" w:sz="0" w:space="0" w:color="auto"/>
                <w:left w:val="none" w:sz="0" w:space="0" w:color="auto"/>
                <w:bottom w:val="none" w:sz="0" w:space="0" w:color="auto"/>
                <w:right w:val="none" w:sz="0" w:space="0" w:color="auto"/>
              </w:divBdr>
              <w:divsChild>
                <w:div w:id="17119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80450">
      <w:bodyDiv w:val="1"/>
      <w:marLeft w:val="0"/>
      <w:marRight w:val="0"/>
      <w:marTop w:val="0"/>
      <w:marBottom w:val="0"/>
      <w:divBdr>
        <w:top w:val="none" w:sz="0" w:space="0" w:color="auto"/>
        <w:left w:val="none" w:sz="0" w:space="0" w:color="auto"/>
        <w:bottom w:val="none" w:sz="0" w:space="0" w:color="auto"/>
        <w:right w:val="none" w:sz="0" w:space="0" w:color="auto"/>
      </w:divBdr>
      <w:divsChild>
        <w:div w:id="554123592">
          <w:marLeft w:val="0"/>
          <w:marRight w:val="0"/>
          <w:marTop w:val="0"/>
          <w:marBottom w:val="0"/>
          <w:divBdr>
            <w:top w:val="none" w:sz="0" w:space="0" w:color="auto"/>
            <w:left w:val="none" w:sz="0" w:space="0" w:color="auto"/>
            <w:bottom w:val="none" w:sz="0" w:space="0" w:color="auto"/>
            <w:right w:val="none" w:sz="0" w:space="0" w:color="auto"/>
          </w:divBdr>
          <w:divsChild>
            <w:div w:id="323433219">
              <w:marLeft w:val="0"/>
              <w:marRight w:val="0"/>
              <w:marTop w:val="0"/>
              <w:marBottom w:val="0"/>
              <w:divBdr>
                <w:top w:val="none" w:sz="0" w:space="0" w:color="auto"/>
                <w:left w:val="none" w:sz="0" w:space="0" w:color="auto"/>
                <w:bottom w:val="none" w:sz="0" w:space="0" w:color="auto"/>
                <w:right w:val="none" w:sz="0" w:space="0" w:color="auto"/>
              </w:divBdr>
              <w:divsChild>
                <w:div w:id="1010255987">
                  <w:marLeft w:val="0"/>
                  <w:marRight w:val="0"/>
                  <w:marTop w:val="0"/>
                  <w:marBottom w:val="0"/>
                  <w:divBdr>
                    <w:top w:val="none" w:sz="0" w:space="0" w:color="auto"/>
                    <w:left w:val="none" w:sz="0" w:space="0" w:color="auto"/>
                    <w:bottom w:val="none" w:sz="0" w:space="0" w:color="auto"/>
                    <w:right w:val="none" w:sz="0" w:space="0" w:color="auto"/>
                  </w:divBdr>
                  <w:divsChild>
                    <w:div w:id="110299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401941">
      <w:bodyDiv w:val="1"/>
      <w:marLeft w:val="0"/>
      <w:marRight w:val="0"/>
      <w:marTop w:val="0"/>
      <w:marBottom w:val="0"/>
      <w:divBdr>
        <w:top w:val="none" w:sz="0" w:space="0" w:color="auto"/>
        <w:left w:val="none" w:sz="0" w:space="0" w:color="auto"/>
        <w:bottom w:val="none" w:sz="0" w:space="0" w:color="auto"/>
        <w:right w:val="none" w:sz="0" w:space="0" w:color="auto"/>
      </w:divBdr>
      <w:divsChild>
        <w:div w:id="343943197">
          <w:marLeft w:val="0"/>
          <w:marRight w:val="0"/>
          <w:marTop w:val="0"/>
          <w:marBottom w:val="0"/>
          <w:divBdr>
            <w:top w:val="none" w:sz="0" w:space="0" w:color="auto"/>
            <w:left w:val="none" w:sz="0" w:space="0" w:color="auto"/>
            <w:bottom w:val="none" w:sz="0" w:space="0" w:color="auto"/>
            <w:right w:val="none" w:sz="0" w:space="0" w:color="auto"/>
          </w:divBdr>
        </w:div>
        <w:div w:id="1641106354">
          <w:marLeft w:val="0"/>
          <w:marRight w:val="0"/>
          <w:marTop w:val="0"/>
          <w:marBottom w:val="0"/>
          <w:divBdr>
            <w:top w:val="none" w:sz="0" w:space="0" w:color="auto"/>
            <w:left w:val="none" w:sz="0" w:space="0" w:color="auto"/>
            <w:bottom w:val="none" w:sz="0" w:space="0" w:color="auto"/>
            <w:right w:val="none" w:sz="0" w:space="0" w:color="auto"/>
          </w:divBdr>
        </w:div>
        <w:div w:id="426001312">
          <w:marLeft w:val="0"/>
          <w:marRight w:val="0"/>
          <w:marTop w:val="0"/>
          <w:marBottom w:val="0"/>
          <w:divBdr>
            <w:top w:val="none" w:sz="0" w:space="0" w:color="auto"/>
            <w:left w:val="none" w:sz="0" w:space="0" w:color="auto"/>
            <w:bottom w:val="none" w:sz="0" w:space="0" w:color="auto"/>
            <w:right w:val="none" w:sz="0" w:space="0" w:color="auto"/>
          </w:divBdr>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0038">
      <w:bodyDiv w:val="1"/>
      <w:marLeft w:val="0"/>
      <w:marRight w:val="0"/>
      <w:marTop w:val="0"/>
      <w:marBottom w:val="0"/>
      <w:divBdr>
        <w:top w:val="none" w:sz="0" w:space="0" w:color="auto"/>
        <w:left w:val="none" w:sz="0" w:space="0" w:color="auto"/>
        <w:bottom w:val="none" w:sz="0" w:space="0" w:color="auto"/>
        <w:right w:val="none" w:sz="0" w:space="0" w:color="auto"/>
      </w:divBdr>
      <w:divsChild>
        <w:div w:id="184248528">
          <w:marLeft w:val="0"/>
          <w:marRight w:val="0"/>
          <w:marTop w:val="0"/>
          <w:marBottom w:val="0"/>
          <w:divBdr>
            <w:top w:val="none" w:sz="0" w:space="0" w:color="auto"/>
            <w:left w:val="none" w:sz="0" w:space="0" w:color="auto"/>
            <w:bottom w:val="none" w:sz="0" w:space="0" w:color="auto"/>
            <w:right w:val="none" w:sz="0" w:space="0" w:color="auto"/>
          </w:divBdr>
        </w:div>
        <w:div w:id="490414312">
          <w:marLeft w:val="0"/>
          <w:marRight w:val="0"/>
          <w:marTop w:val="0"/>
          <w:marBottom w:val="0"/>
          <w:divBdr>
            <w:top w:val="none" w:sz="0" w:space="0" w:color="auto"/>
            <w:left w:val="none" w:sz="0" w:space="0" w:color="auto"/>
            <w:bottom w:val="none" w:sz="0" w:space="0" w:color="auto"/>
            <w:right w:val="none" w:sz="0" w:space="0" w:color="auto"/>
          </w:divBdr>
        </w:div>
      </w:divsChild>
    </w:div>
    <w:div w:id="2082091713">
      <w:bodyDiv w:val="1"/>
      <w:marLeft w:val="0"/>
      <w:marRight w:val="0"/>
      <w:marTop w:val="0"/>
      <w:marBottom w:val="0"/>
      <w:divBdr>
        <w:top w:val="none" w:sz="0" w:space="0" w:color="auto"/>
        <w:left w:val="none" w:sz="0" w:space="0" w:color="auto"/>
        <w:bottom w:val="none" w:sz="0" w:space="0" w:color="auto"/>
        <w:right w:val="none" w:sz="0" w:space="0" w:color="auto"/>
      </w:divBdr>
      <w:divsChild>
        <w:div w:id="401295882">
          <w:marLeft w:val="0"/>
          <w:marRight w:val="0"/>
          <w:marTop w:val="0"/>
          <w:marBottom w:val="0"/>
          <w:divBdr>
            <w:top w:val="none" w:sz="0" w:space="0" w:color="auto"/>
            <w:left w:val="none" w:sz="0" w:space="0" w:color="auto"/>
            <w:bottom w:val="none" w:sz="0" w:space="0" w:color="auto"/>
            <w:right w:val="none" w:sz="0" w:space="0" w:color="auto"/>
          </w:divBdr>
          <w:divsChild>
            <w:div w:id="1770352258">
              <w:marLeft w:val="0"/>
              <w:marRight w:val="0"/>
              <w:marTop w:val="0"/>
              <w:marBottom w:val="0"/>
              <w:divBdr>
                <w:top w:val="none" w:sz="0" w:space="0" w:color="auto"/>
                <w:left w:val="none" w:sz="0" w:space="0" w:color="auto"/>
                <w:bottom w:val="none" w:sz="0" w:space="0" w:color="auto"/>
                <w:right w:val="none" w:sz="0" w:space="0" w:color="auto"/>
              </w:divBdr>
              <w:divsChild>
                <w:div w:id="160094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073596">
      <w:bodyDiv w:val="1"/>
      <w:marLeft w:val="0"/>
      <w:marRight w:val="0"/>
      <w:marTop w:val="0"/>
      <w:marBottom w:val="0"/>
      <w:divBdr>
        <w:top w:val="none" w:sz="0" w:space="0" w:color="auto"/>
        <w:left w:val="none" w:sz="0" w:space="0" w:color="auto"/>
        <w:bottom w:val="none" w:sz="0" w:space="0" w:color="auto"/>
        <w:right w:val="none" w:sz="0" w:space="0" w:color="auto"/>
      </w:divBdr>
      <w:divsChild>
        <w:div w:id="1561091679">
          <w:marLeft w:val="0"/>
          <w:marRight w:val="0"/>
          <w:marTop w:val="0"/>
          <w:marBottom w:val="0"/>
          <w:divBdr>
            <w:top w:val="none" w:sz="0" w:space="0" w:color="auto"/>
            <w:left w:val="none" w:sz="0" w:space="0" w:color="auto"/>
            <w:bottom w:val="none" w:sz="0" w:space="0" w:color="auto"/>
            <w:right w:val="none" w:sz="0" w:space="0" w:color="auto"/>
          </w:divBdr>
          <w:divsChild>
            <w:div w:id="1086922837">
              <w:marLeft w:val="0"/>
              <w:marRight w:val="0"/>
              <w:marTop w:val="0"/>
              <w:marBottom w:val="0"/>
              <w:divBdr>
                <w:top w:val="none" w:sz="0" w:space="0" w:color="auto"/>
                <w:left w:val="none" w:sz="0" w:space="0" w:color="auto"/>
                <w:bottom w:val="none" w:sz="0" w:space="0" w:color="auto"/>
                <w:right w:val="none" w:sz="0" w:space="0" w:color="auto"/>
              </w:divBdr>
              <w:divsChild>
                <w:div w:id="10112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716425">
      <w:bodyDiv w:val="1"/>
      <w:marLeft w:val="0"/>
      <w:marRight w:val="0"/>
      <w:marTop w:val="0"/>
      <w:marBottom w:val="0"/>
      <w:divBdr>
        <w:top w:val="none" w:sz="0" w:space="0" w:color="auto"/>
        <w:left w:val="none" w:sz="0" w:space="0" w:color="auto"/>
        <w:bottom w:val="none" w:sz="0" w:space="0" w:color="auto"/>
        <w:right w:val="none" w:sz="0" w:space="0" w:color="auto"/>
      </w:divBdr>
      <w:divsChild>
        <w:div w:id="675619399">
          <w:marLeft w:val="0"/>
          <w:marRight w:val="0"/>
          <w:marTop w:val="0"/>
          <w:marBottom w:val="0"/>
          <w:divBdr>
            <w:top w:val="none" w:sz="0" w:space="0" w:color="auto"/>
            <w:left w:val="none" w:sz="0" w:space="0" w:color="auto"/>
            <w:bottom w:val="none" w:sz="0" w:space="0" w:color="auto"/>
            <w:right w:val="none" w:sz="0" w:space="0" w:color="auto"/>
          </w:divBdr>
          <w:divsChild>
            <w:div w:id="1359115390">
              <w:marLeft w:val="0"/>
              <w:marRight w:val="0"/>
              <w:marTop w:val="0"/>
              <w:marBottom w:val="0"/>
              <w:divBdr>
                <w:top w:val="none" w:sz="0" w:space="0" w:color="auto"/>
                <w:left w:val="none" w:sz="0" w:space="0" w:color="auto"/>
                <w:bottom w:val="none" w:sz="0" w:space="0" w:color="auto"/>
                <w:right w:val="none" w:sz="0" w:space="0" w:color="auto"/>
              </w:divBdr>
              <w:divsChild>
                <w:div w:id="1623338790">
                  <w:marLeft w:val="0"/>
                  <w:marRight w:val="0"/>
                  <w:marTop w:val="0"/>
                  <w:marBottom w:val="0"/>
                  <w:divBdr>
                    <w:top w:val="none" w:sz="0" w:space="0" w:color="auto"/>
                    <w:left w:val="none" w:sz="0" w:space="0" w:color="auto"/>
                    <w:bottom w:val="none" w:sz="0" w:space="0" w:color="auto"/>
                    <w:right w:val="none" w:sz="0" w:space="0" w:color="auto"/>
                  </w:divBdr>
                  <w:divsChild>
                    <w:div w:id="72922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jcq.org.uk/about-us/shared-services/" TargetMode="Externa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cq.org.uk/exams-office/general-regulation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jcq.org.uk/exams-office/access-arrangements-and-reasonable-adjustments/" TargetMode="Externa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FA5CBE-3942-43A5-A7B4-0915A495DBDA}">
  <ds:schemaRefs>
    <ds:schemaRef ds:uri="http://schemas.openxmlformats.org/officeDocument/2006/bibliography"/>
  </ds:schemaRefs>
</ds:datastoreItem>
</file>

<file path=customXml/itemProps3.xml><?xml version="1.0" encoding="utf-8"?>
<ds:datastoreItem xmlns:ds="http://schemas.openxmlformats.org/officeDocument/2006/customXml" ds:itemID="{FC1E55D9-E46A-45D1-AC6E-01F6AF9E742D}"/>
</file>

<file path=customXml/itemProps4.xml><?xml version="1.0" encoding="utf-8"?>
<ds:datastoreItem xmlns:ds="http://schemas.openxmlformats.org/officeDocument/2006/customXml" ds:itemID="{B5147653-D4BC-415B-A543-A2CFCC5DC4DF}"/>
</file>

<file path=customXml/itemProps5.xml><?xml version="1.0" encoding="utf-8"?>
<ds:datastoreItem xmlns:ds="http://schemas.openxmlformats.org/officeDocument/2006/customXml" ds:itemID="{D68C7182-E883-4F7A-83B5-4EFFA4EE7EFB}"/>
</file>

<file path=docProps/app.xml><?xml version="1.0" encoding="utf-8"?>
<Properties xmlns="http://schemas.openxmlformats.org/officeDocument/2006/extended-properties" xmlns:vt="http://schemas.openxmlformats.org/officeDocument/2006/docPropsVTypes">
  <Template>Normal</Template>
  <TotalTime>2</TotalTime>
  <Pages>8</Pages>
  <Words>2370</Words>
  <Characters>13515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Christine Evans</cp:lastModifiedBy>
  <cp:revision>3</cp:revision>
  <dcterms:created xsi:type="dcterms:W3CDTF">2026-10-06T12:16:00Z</dcterms:created>
  <dcterms:modified xsi:type="dcterms:W3CDTF">2026-10-06T12:35:00Z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ies>
</file>