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3AC21" w14:textId="22AC2767" w:rsidR="00134173" w:rsidRPr="00280B0E" w:rsidRDefault="004150DD" w:rsidP="004150DD">
      <w:pPr>
        <w:jc w:val="right"/>
        <w:rPr>
          <w:color w:val="003399"/>
          <w:szCs w:val="24"/>
        </w:rPr>
      </w:pPr>
      <w:r w:rsidRPr="00280B0E">
        <w:rPr>
          <w:noProof/>
          <w:color w:val="003399"/>
        </w:rPr>
        <w:drawing>
          <wp:inline distT="0" distB="0" distL="0" distR="0" wp14:anchorId="41707010" wp14:editId="27A524FE">
            <wp:extent cx="4600886" cy="1976943"/>
            <wp:effectExtent l="0" t="0" r="0" b="4445"/>
            <wp:docPr id="2" name="Picture 2" descr="C:\Users\cevans\AppData\Local\Microsoft\Windows\INetCache\Content.MSO\9189D9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evans\AppData\Local\Microsoft\Windows\INetCache\Content.MSO\9189D93E.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28207" cy="1988683"/>
                    </a:xfrm>
                    <a:prstGeom prst="rect">
                      <a:avLst/>
                    </a:prstGeom>
                    <a:noFill/>
                    <a:ln>
                      <a:noFill/>
                    </a:ln>
                  </pic:spPr>
                </pic:pic>
              </a:graphicData>
            </a:graphic>
          </wp:inline>
        </w:drawing>
      </w:r>
    </w:p>
    <w:p w14:paraId="3F6F6E57" w14:textId="728841E3" w:rsidR="00134173" w:rsidRPr="00280B0E" w:rsidRDefault="00134173" w:rsidP="00134173">
      <w:pPr>
        <w:rPr>
          <w:color w:val="003399"/>
          <w:szCs w:val="24"/>
        </w:rPr>
      </w:pPr>
    </w:p>
    <w:p w14:paraId="7ED9B3A5" w14:textId="77777777" w:rsidR="00320FFA" w:rsidRPr="00280B0E" w:rsidRDefault="00320FFA" w:rsidP="00134173">
      <w:pPr>
        <w:rPr>
          <w:color w:val="003399"/>
          <w:szCs w:val="24"/>
        </w:rPr>
      </w:pPr>
    </w:p>
    <w:p w14:paraId="4AFEF6B7" w14:textId="324B9EDA" w:rsidR="002B43AE" w:rsidRPr="00280B0E" w:rsidRDefault="002B43AE" w:rsidP="00134173">
      <w:pPr>
        <w:rPr>
          <w:color w:val="003399"/>
          <w:szCs w:val="24"/>
        </w:rPr>
      </w:pPr>
    </w:p>
    <w:p w14:paraId="1A19D8E8" w14:textId="6CA2E93C" w:rsidR="002B43AE" w:rsidRPr="00280B0E" w:rsidRDefault="002B43AE" w:rsidP="00134173">
      <w:pPr>
        <w:rPr>
          <w:color w:val="003399"/>
          <w:szCs w:val="24"/>
        </w:rPr>
      </w:pPr>
    </w:p>
    <w:p w14:paraId="40DAA266" w14:textId="1E9509C9" w:rsidR="002B43AE" w:rsidRPr="00280B0E" w:rsidRDefault="002B43AE" w:rsidP="00134173">
      <w:pPr>
        <w:rPr>
          <w:color w:val="003399"/>
          <w:szCs w:val="24"/>
        </w:rPr>
      </w:pPr>
    </w:p>
    <w:p w14:paraId="56A5189E" w14:textId="16AE52DF" w:rsidR="002B43AE" w:rsidRPr="00280B0E" w:rsidRDefault="002B43AE" w:rsidP="00134173">
      <w:pPr>
        <w:rPr>
          <w:color w:val="003399"/>
          <w:szCs w:val="24"/>
        </w:rPr>
      </w:pPr>
    </w:p>
    <w:p w14:paraId="38ADF6F3" w14:textId="04E79C20" w:rsidR="002B43AE" w:rsidRPr="00280B0E" w:rsidRDefault="002B43AE" w:rsidP="00134173">
      <w:pPr>
        <w:rPr>
          <w:color w:val="003399"/>
          <w:szCs w:val="24"/>
        </w:rPr>
      </w:pPr>
    </w:p>
    <w:p w14:paraId="445D34EB" w14:textId="146EB817" w:rsidR="002B43AE" w:rsidRPr="00280B0E" w:rsidRDefault="00D54D8B" w:rsidP="004150DD">
      <w:pPr>
        <w:jc w:val="center"/>
        <w:rPr>
          <w:color w:val="003399"/>
          <w:szCs w:val="24"/>
        </w:rPr>
      </w:pPr>
      <w:r w:rsidRPr="00280B0E">
        <w:rPr>
          <w:b/>
          <w:color w:val="003399"/>
          <w:sz w:val="72"/>
          <w:szCs w:val="72"/>
        </w:rPr>
        <w:t>EQUALITIES POLICY (Exams)</w:t>
      </w:r>
    </w:p>
    <w:p w14:paraId="28BFD8B6" w14:textId="1FF325AD" w:rsidR="00D35393" w:rsidRPr="00280B0E" w:rsidRDefault="004150DD" w:rsidP="004150DD">
      <w:pPr>
        <w:jc w:val="center"/>
        <w:rPr>
          <w:b/>
          <w:color w:val="FF3300"/>
          <w:sz w:val="72"/>
          <w:szCs w:val="72"/>
        </w:rPr>
      </w:pPr>
      <w:r w:rsidRPr="00280B0E">
        <w:rPr>
          <w:color w:val="FF3300"/>
          <w:sz w:val="72"/>
          <w:szCs w:val="72"/>
        </w:rPr>
        <w:t>2026/27</w:t>
      </w:r>
    </w:p>
    <w:p w14:paraId="46D0FAB8" w14:textId="77777777" w:rsidR="00134173" w:rsidRPr="00280B0E" w:rsidRDefault="00134173" w:rsidP="00134173">
      <w:pPr>
        <w:autoSpaceDE w:val="0"/>
        <w:autoSpaceDN w:val="0"/>
        <w:adjustRightInd w:val="0"/>
        <w:spacing w:line="276" w:lineRule="auto"/>
        <w:rPr>
          <w:szCs w:val="24"/>
        </w:rPr>
      </w:pPr>
    </w:p>
    <w:p w14:paraId="5A2F316B" w14:textId="77777777" w:rsidR="00134173" w:rsidRPr="00280B0E" w:rsidRDefault="00134173" w:rsidP="00134173">
      <w:pPr>
        <w:autoSpaceDE w:val="0"/>
        <w:autoSpaceDN w:val="0"/>
        <w:adjustRightInd w:val="0"/>
        <w:spacing w:line="276" w:lineRule="auto"/>
        <w:rPr>
          <w:szCs w:val="24"/>
        </w:rPr>
      </w:pPr>
    </w:p>
    <w:p w14:paraId="5F87C823" w14:textId="77777777" w:rsidR="00134173" w:rsidRPr="00280B0E" w:rsidRDefault="00134173" w:rsidP="00134173">
      <w:pPr>
        <w:autoSpaceDE w:val="0"/>
        <w:autoSpaceDN w:val="0"/>
        <w:adjustRightInd w:val="0"/>
        <w:spacing w:line="276" w:lineRule="auto"/>
        <w:rPr>
          <w:szCs w:val="24"/>
        </w:rPr>
      </w:pPr>
    </w:p>
    <w:p w14:paraId="7C26479E" w14:textId="77777777" w:rsidR="006F71F5" w:rsidRPr="00280B0E" w:rsidRDefault="006F71F5" w:rsidP="00134173">
      <w:pPr>
        <w:autoSpaceDE w:val="0"/>
        <w:autoSpaceDN w:val="0"/>
        <w:adjustRightInd w:val="0"/>
        <w:spacing w:line="276" w:lineRule="auto"/>
        <w:rPr>
          <w:szCs w:val="24"/>
        </w:rPr>
      </w:pPr>
    </w:p>
    <w:p w14:paraId="4B54B8B5" w14:textId="77777777" w:rsidR="000831C0" w:rsidRPr="00280B0E" w:rsidRDefault="000831C0" w:rsidP="00134173">
      <w:pPr>
        <w:autoSpaceDE w:val="0"/>
        <w:autoSpaceDN w:val="0"/>
        <w:adjustRightInd w:val="0"/>
        <w:spacing w:line="276" w:lineRule="auto"/>
        <w:rPr>
          <w:szCs w:val="24"/>
        </w:rPr>
      </w:pPr>
    </w:p>
    <w:p w14:paraId="08621E73" w14:textId="77777777" w:rsidR="00134173" w:rsidRPr="00280B0E" w:rsidRDefault="00134173" w:rsidP="00134173">
      <w:pPr>
        <w:autoSpaceDE w:val="0"/>
        <w:autoSpaceDN w:val="0"/>
        <w:adjustRightInd w:val="0"/>
        <w:spacing w:line="276" w:lineRule="auto"/>
        <w:rPr>
          <w:szCs w:val="24"/>
        </w:rPr>
      </w:pPr>
    </w:p>
    <w:p w14:paraId="443BFAAB" w14:textId="77777777" w:rsidR="00683E29" w:rsidRPr="00280B0E" w:rsidRDefault="00683E29" w:rsidP="00134173">
      <w:pPr>
        <w:spacing w:line="276" w:lineRule="auto"/>
        <w:jc w:val="right"/>
        <w:rPr>
          <w:szCs w:val="24"/>
        </w:rPr>
      </w:pPr>
    </w:p>
    <w:p w14:paraId="3736E5E3" w14:textId="24E404CE" w:rsidR="00134173" w:rsidRPr="00280B0E" w:rsidRDefault="00134173" w:rsidP="006F71F5">
      <w:pPr>
        <w:spacing w:line="276" w:lineRule="auto"/>
        <w:rPr>
          <w:szCs w:val="24"/>
        </w:rPr>
      </w:pPr>
      <w:r w:rsidRPr="00280B0E">
        <w:rPr>
          <w:szCs w:val="24"/>
        </w:rPr>
        <w:t>Th</w:t>
      </w:r>
      <w:r w:rsidR="00D46407" w:rsidRPr="00280B0E">
        <w:rPr>
          <w:szCs w:val="24"/>
        </w:rPr>
        <w:t>is p</w:t>
      </w:r>
      <w:r w:rsidR="005B200F" w:rsidRPr="00280B0E">
        <w:rPr>
          <w:szCs w:val="24"/>
        </w:rPr>
        <w:t>olicy</w:t>
      </w:r>
      <w:r w:rsidR="00D46407" w:rsidRPr="00280B0E">
        <w:rPr>
          <w:szCs w:val="24"/>
        </w:rPr>
        <w:t xml:space="preserve"> is</w:t>
      </w:r>
      <w:r w:rsidRPr="00280B0E">
        <w:rPr>
          <w:szCs w:val="24"/>
        </w:rPr>
        <w:t xml:space="preserve"> reviewed annually to ensure compliance with current regulations</w:t>
      </w:r>
      <w:r w:rsidR="00883EF5" w:rsidRPr="00280B0E">
        <w:rPr>
          <w:szCs w:val="24"/>
        </w:rPr>
        <w:t xml:space="preserve"> and reflects centre practice.</w:t>
      </w:r>
    </w:p>
    <w:tbl>
      <w:tblPr>
        <w:tblStyle w:val="TableGrid"/>
        <w:tblW w:w="3969" w:type="dxa"/>
        <w:tblInd w:w="6204"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ayout w:type="fixed"/>
        <w:tblLook w:val="04A0" w:firstRow="1" w:lastRow="0" w:firstColumn="1" w:lastColumn="0" w:noHBand="0" w:noVBand="1"/>
      </w:tblPr>
      <w:tblGrid>
        <w:gridCol w:w="2008"/>
        <w:gridCol w:w="1961"/>
      </w:tblGrid>
      <w:tr w:rsidR="00913870" w:rsidRPr="00280B0E" w14:paraId="16D21515" w14:textId="77777777" w:rsidTr="00F1344E">
        <w:tc>
          <w:tcPr>
            <w:tcW w:w="3969" w:type="dxa"/>
            <w:gridSpan w:val="2"/>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1391B1D" w14:textId="77777777" w:rsidR="00913870" w:rsidRPr="00280B0E" w:rsidRDefault="00913870" w:rsidP="00043E79">
            <w:pPr>
              <w:spacing w:line="276" w:lineRule="auto"/>
              <w:rPr>
                <w:rFonts w:cs="Tahoma"/>
                <w:sz w:val="20"/>
                <w:szCs w:val="20"/>
              </w:rPr>
            </w:pPr>
            <w:bookmarkStart w:id="0" w:name="_Toc490256598"/>
            <w:r w:rsidRPr="00280B0E">
              <w:rPr>
                <w:rFonts w:cs="Tahoma"/>
                <w:sz w:val="20"/>
                <w:szCs w:val="20"/>
              </w:rPr>
              <w:t>Approved/reviewed by</w:t>
            </w:r>
          </w:p>
        </w:tc>
      </w:tr>
      <w:tr w:rsidR="00913870" w:rsidRPr="00280B0E" w14:paraId="7CB24A7D" w14:textId="77777777" w:rsidTr="00043E79">
        <w:tc>
          <w:tcPr>
            <w:tcW w:w="3969" w:type="dxa"/>
            <w:gridSpan w:val="2"/>
            <w:tcBorders>
              <w:top w:val="single" w:sz="8" w:space="0" w:color="auto"/>
              <w:left w:val="single" w:sz="8" w:space="0" w:color="auto"/>
              <w:bottom w:val="single" w:sz="8" w:space="0" w:color="auto"/>
              <w:right w:val="single" w:sz="8" w:space="0" w:color="auto"/>
            </w:tcBorders>
            <w:vAlign w:val="center"/>
          </w:tcPr>
          <w:p w14:paraId="147F8F8A" w14:textId="1B06AAE5" w:rsidR="00913870" w:rsidRPr="00280B0E" w:rsidRDefault="004150DD" w:rsidP="00043E79">
            <w:pPr>
              <w:spacing w:line="276" w:lineRule="auto"/>
              <w:jc w:val="both"/>
              <w:rPr>
                <w:rFonts w:cs="Tahoma"/>
              </w:rPr>
            </w:pPr>
            <w:r w:rsidRPr="00280B0E">
              <w:rPr>
                <w:rFonts w:cs="Tahoma"/>
              </w:rPr>
              <w:t>PHY/CES</w:t>
            </w:r>
          </w:p>
        </w:tc>
      </w:tr>
      <w:tr w:rsidR="00913870" w:rsidRPr="00280B0E" w14:paraId="671B5724" w14:textId="77777777" w:rsidTr="00F1344E">
        <w:tc>
          <w:tcPr>
            <w:tcW w:w="2008" w:type="dxa"/>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tcPr>
          <w:p w14:paraId="5EE0A7CD" w14:textId="77777777" w:rsidR="00913870" w:rsidRPr="00280B0E" w:rsidRDefault="00913870" w:rsidP="00320FFA">
            <w:pPr>
              <w:spacing w:line="276" w:lineRule="auto"/>
              <w:ind w:left="1080" w:hanging="1080"/>
              <w:rPr>
                <w:rFonts w:cs="Tahoma"/>
                <w:sz w:val="20"/>
                <w:szCs w:val="20"/>
              </w:rPr>
            </w:pPr>
            <w:r w:rsidRPr="00280B0E">
              <w:rPr>
                <w:rFonts w:cs="Tahoma"/>
                <w:sz w:val="20"/>
                <w:szCs w:val="20"/>
              </w:rPr>
              <w:t>Date of next review</w:t>
            </w:r>
          </w:p>
        </w:tc>
        <w:tc>
          <w:tcPr>
            <w:tcW w:w="1961" w:type="dxa"/>
            <w:tcBorders>
              <w:top w:val="single" w:sz="8" w:space="0" w:color="auto"/>
              <w:left w:val="single" w:sz="8" w:space="0" w:color="auto"/>
              <w:bottom w:val="single" w:sz="8" w:space="0" w:color="auto"/>
              <w:right w:val="single" w:sz="8" w:space="0" w:color="auto"/>
            </w:tcBorders>
            <w:vAlign w:val="center"/>
          </w:tcPr>
          <w:p w14:paraId="6B925031" w14:textId="513A85CF" w:rsidR="00913870" w:rsidRPr="00280B0E" w:rsidRDefault="004150DD" w:rsidP="00043E79">
            <w:pPr>
              <w:spacing w:line="276" w:lineRule="auto"/>
              <w:jc w:val="both"/>
              <w:rPr>
                <w:rFonts w:cs="Tahoma"/>
              </w:rPr>
            </w:pPr>
            <w:r w:rsidRPr="00280B0E">
              <w:rPr>
                <w:rFonts w:cs="Tahoma"/>
              </w:rPr>
              <w:t>October 2027</w:t>
            </w:r>
          </w:p>
        </w:tc>
      </w:tr>
    </w:tbl>
    <w:p w14:paraId="11EA51B4" w14:textId="1A006D08" w:rsidR="00086102" w:rsidRPr="00280B0E" w:rsidRDefault="00086102" w:rsidP="00584552">
      <w:pPr>
        <w:pStyle w:val="Headinglevel1"/>
        <w:spacing w:before="240" w:line="276" w:lineRule="auto"/>
      </w:pPr>
    </w:p>
    <w:p w14:paraId="7943A568" w14:textId="7FA2A022" w:rsidR="00CB15CC" w:rsidRPr="00280B0E" w:rsidRDefault="00134173" w:rsidP="005F2826">
      <w:pPr>
        <w:pStyle w:val="Headinglevel1"/>
        <w:spacing w:before="240" w:line="276" w:lineRule="auto"/>
        <w:rPr>
          <w:szCs w:val="24"/>
        </w:rPr>
      </w:pPr>
      <w:bookmarkStart w:id="1" w:name="_Toc239579901"/>
      <w:r w:rsidRPr="00280B0E">
        <w:rPr>
          <w:szCs w:val="24"/>
        </w:rPr>
        <w:lastRenderedPageBreak/>
        <w:t xml:space="preserve">Key staff involved in </w:t>
      </w:r>
      <w:bookmarkEnd w:id="0"/>
      <w:r w:rsidRPr="00280B0E">
        <w:rPr>
          <w:szCs w:val="24"/>
        </w:rPr>
        <w:t xml:space="preserve">the </w:t>
      </w:r>
      <w:r w:rsidR="00ED0474" w:rsidRPr="00280B0E">
        <w:rPr>
          <w:szCs w:val="24"/>
        </w:rPr>
        <w:t>policy</w:t>
      </w:r>
      <w:bookmarkEnd w:id="1"/>
    </w:p>
    <w:tbl>
      <w:tblPr>
        <w:tblStyle w:val="TableGrid"/>
        <w:tblW w:w="0" w:type="auto"/>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3392"/>
        <w:gridCol w:w="6640"/>
      </w:tblGrid>
      <w:tr w:rsidR="00F642BC" w:rsidRPr="00280B0E" w14:paraId="582B83BA" w14:textId="77777777" w:rsidTr="00500FC6">
        <w:tc>
          <w:tcPr>
            <w:tcW w:w="3392" w:type="dxa"/>
            <w:shd w:val="clear" w:color="auto" w:fill="DBE5F1" w:themeFill="accent1" w:themeFillTint="33"/>
          </w:tcPr>
          <w:p w14:paraId="7B8903F9" w14:textId="34ED979D" w:rsidR="00F642BC" w:rsidRPr="00280B0E" w:rsidRDefault="00F642BC" w:rsidP="005B200F">
            <w:pPr>
              <w:jc w:val="both"/>
              <w:rPr>
                <w:rFonts w:cs="Tahoma"/>
                <w:bCs/>
                <w:sz w:val="20"/>
                <w:szCs w:val="20"/>
              </w:rPr>
            </w:pPr>
            <w:bookmarkStart w:id="2" w:name="_Hlk20227038"/>
            <w:bookmarkStart w:id="3" w:name="_Hlk20226988"/>
            <w:r w:rsidRPr="00280B0E">
              <w:rPr>
                <w:rFonts w:cs="Tahoma"/>
                <w:bCs/>
                <w:sz w:val="20"/>
                <w:szCs w:val="20"/>
              </w:rPr>
              <w:t>Role</w:t>
            </w:r>
          </w:p>
        </w:tc>
        <w:tc>
          <w:tcPr>
            <w:tcW w:w="6640" w:type="dxa"/>
            <w:shd w:val="clear" w:color="auto" w:fill="DBE5F1" w:themeFill="accent1" w:themeFillTint="33"/>
          </w:tcPr>
          <w:p w14:paraId="526A6EDA" w14:textId="69A4279F" w:rsidR="00F642BC" w:rsidRPr="00280B0E" w:rsidRDefault="00F642BC" w:rsidP="005B200F">
            <w:pPr>
              <w:jc w:val="both"/>
              <w:rPr>
                <w:rFonts w:cs="Tahoma"/>
                <w:bCs/>
                <w:sz w:val="20"/>
                <w:szCs w:val="20"/>
              </w:rPr>
            </w:pPr>
            <w:r w:rsidRPr="00280B0E">
              <w:rPr>
                <w:rFonts w:cs="Tahoma"/>
                <w:bCs/>
                <w:sz w:val="20"/>
                <w:szCs w:val="20"/>
              </w:rPr>
              <w:t>Name(s)</w:t>
            </w:r>
          </w:p>
        </w:tc>
      </w:tr>
      <w:tr w:rsidR="00F642BC" w:rsidRPr="00280B0E" w14:paraId="5A25024C" w14:textId="77777777" w:rsidTr="00913870">
        <w:tc>
          <w:tcPr>
            <w:tcW w:w="3392" w:type="dxa"/>
          </w:tcPr>
          <w:p w14:paraId="18694AF1" w14:textId="0831A06E" w:rsidR="00F642BC" w:rsidRPr="00280B0E" w:rsidRDefault="00EC2CE9" w:rsidP="005B200F">
            <w:pPr>
              <w:jc w:val="both"/>
              <w:rPr>
                <w:rFonts w:cs="Tahoma"/>
                <w:sz w:val="20"/>
                <w:szCs w:val="20"/>
              </w:rPr>
            </w:pPr>
            <w:r w:rsidRPr="00280B0E">
              <w:rPr>
                <w:rFonts w:cs="Tahoma"/>
                <w:sz w:val="20"/>
                <w:szCs w:val="20"/>
              </w:rPr>
              <w:t>SENCo (or equivalent role)</w:t>
            </w:r>
          </w:p>
        </w:tc>
        <w:tc>
          <w:tcPr>
            <w:tcW w:w="6640" w:type="dxa"/>
          </w:tcPr>
          <w:p w14:paraId="1A6CC743" w14:textId="0EE881F5" w:rsidR="00F642BC" w:rsidRPr="00280B0E" w:rsidRDefault="004150DD" w:rsidP="005B200F">
            <w:pPr>
              <w:jc w:val="both"/>
              <w:rPr>
                <w:rFonts w:cs="Tahoma"/>
                <w:b/>
              </w:rPr>
            </w:pPr>
            <w:r w:rsidRPr="00280B0E">
              <w:rPr>
                <w:rFonts w:cs="Tahoma"/>
                <w:b/>
              </w:rPr>
              <w:t>Mrs Hutcheson</w:t>
            </w:r>
          </w:p>
        </w:tc>
      </w:tr>
      <w:tr w:rsidR="00F642BC" w:rsidRPr="00280B0E" w14:paraId="791D6E0A" w14:textId="77777777" w:rsidTr="00913870">
        <w:tc>
          <w:tcPr>
            <w:tcW w:w="3392" w:type="dxa"/>
          </w:tcPr>
          <w:p w14:paraId="58D5F6D9" w14:textId="34A102DF" w:rsidR="00F642BC" w:rsidRPr="00280B0E" w:rsidRDefault="00913870" w:rsidP="005B200F">
            <w:pPr>
              <w:jc w:val="both"/>
              <w:rPr>
                <w:rFonts w:cs="Tahoma"/>
                <w:sz w:val="20"/>
                <w:szCs w:val="20"/>
              </w:rPr>
            </w:pPr>
            <w:r w:rsidRPr="00280B0E">
              <w:rPr>
                <w:rFonts w:cs="Tahoma"/>
                <w:sz w:val="20"/>
                <w:szCs w:val="20"/>
              </w:rPr>
              <w:t>Senior leader(s)</w:t>
            </w:r>
          </w:p>
        </w:tc>
        <w:tc>
          <w:tcPr>
            <w:tcW w:w="6640" w:type="dxa"/>
          </w:tcPr>
          <w:p w14:paraId="236BC97C" w14:textId="6C1481A8" w:rsidR="00F642BC" w:rsidRPr="00280B0E" w:rsidRDefault="004150DD" w:rsidP="005B200F">
            <w:pPr>
              <w:jc w:val="both"/>
              <w:rPr>
                <w:rFonts w:cs="Tahoma"/>
                <w:b/>
              </w:rPr>
            </w:pPr>
            <w:r w:rsidRPr="00280B0E">
              <w:rPr>
                <w:rFonts w:cs="Tahoma"/>
                <w:b/>
              </w:rPr>
              <w:t>Mr Hegarty</w:t>
            </w:r>
          </w:p>
        </w:tc>
      </w:tr>
      <w:tr w:rsidR="00F642BC" w:rsidRPr="00280B0E" w14:paraId="5D22674B" w14:textId="77777777" w:rsidTr="00913870">
        <w:tc>
          <w:tcPr>
            <w:tcW w:w="3392" w:type="dxa"/>
          </w:tcPr>
          <w:p w14:paraId="79136739" w14:textId="7C4353B7" w:rsidR="00F642BC" w:rsidRPr="00280B0E" w:rsidRDefault="005B200F" w:rsidP="005B200F">
            <w:pPr>
              <w:jc w:val="both"/>
              <w:rPr>
                <w:rFonts w:cs="Tahoma"/>
                <w:sz w:val="20"/>
                <w:szCs w:val="20"/>
              </w:rPr>
            </w:pPr>
            <w:r w:rsidRPr="00280B0E">
              <w:rPr>
                <w:rFonts w:cs="Tahoma"/>
                <w:sz w:val="20"/>
                <w:szCs w:val="20"/>
              </w:rPr>
              <w:t>Head of centre</w:t>
            </w:r>
            <w:r w:rsidR="00F642BC" w:rsidRPr="00280B0E">
              <w:rPr>
                <w:rFonts w:cs="Tahoma"/>
                <w:b/>
                <w:noProof/>
                <w:color w:val="FF3300"/>
                <w:sz w:val="20"/>
                <w:szCs w:val="20"/>
              </w:rPr>
              <w:t xml:space="preserve"> </w:t>
            </w:r>
          </w:p>
        </w:tc>
        <w:tc>
          <w:tcPr>
            <w:tcW w:w="6640" w:type="dxa"/>
          </w:tcPr>
          <w:p w14:paraId="786BDDA1" w14:textId="159B7C8B" w:rsidR="00F642BC" w:rsidRPr="00280B0E" w:rsidRDefault="004150DD" w:rsidP="005B200F">
            <w:pPr>
              <w:jc w:val="both"/>
              <w:rPr>
                <w:rFonts w:cs="Tahoma"/>
                <w:b/>
              </w:rPr>
            </w:pPr>
            <w:r w:rsidRPr="00280B0E">
              <w:rPr>
                <w:rFonts w:cs="Tahoma"/>
                <w:b/>
              </w:rPr>
              <w:t>Mrs Fay</w:t>
            </w:r>
          </w:p>
        </w:tc>
      </w:tr>
      <w:tr w:rsidR="00F642BC" w:rsidRPr="00280B0E" w14:paraId="5AFC9E5B" w14:textId="77777777" w:rsidTr="00913870">
        <w:tc>
          <w:tcPr>
            <w:tcW w:w="3392" w:type="dxa"/>
          </w:tcPr>
          <w:p w14:paraId="62A7DC15" w14:textId="564C1680" w:rsidR="00F642BC" w:rsidRPr="00280B0E" w:rsidRDefault="005B200F" w:rsidP="005B200F">
            <w:pPr>
              <w:jc w:val="both"/>
              <w:rPr>
                <w:rFonts w:cs="Tahoma"/>
                <w:sz w:val="20"/>
                <w:szCs w:val="20"/>
              </w:rPr>
            </w:pPr>
            <w:r w:rsidRPr="00280B0E">
              <w:rPr>
                <w:rFonts w:cs="Tahoma"/>
                <w:sz w:val="20"/>
                <w:szCs w:val="20"/>
              </w:rPr>
              <w:t>Assessor(s)</w:t>
            </w:r>
          </w:p>
        </w:tc>
        <w:tc>
          <w:tcPr>
            <w:tcW w:w="6640" w:type="dxa"/>
          </w:tcPr>
          <w:p w14:paraId="5CB30611" w14:textId="18B9D2B0" w:rsidR="00F642BC" w:rsidRPr="00280B0E" w:rsidRDefault="004150DD" w:rsidP="005B200F">
            <w:pPr>
              <w:jc w:val="both"/>
              <w:rPr>
                <w:rFonts w:cs="Tahoma"/>
                <w:b/>
              </w:rPr>
            </w:pPr>
            <w:r w:rsidRPr="00280B0E">
              <w:rPr>
                <w:rFonts w:cs="Tahoma"/>
                <w:b/>
              </w:rPr>
              <w:t>Dr Businge</w:t>
            </w:r>
          </w:p>
        </w:tc>
      </w:tr>
      <w:tr w:rsidR="00F642BC" w:rsidRPr="00280B0E" w14:paraId="672E7BA8" w14:textId="77777777" w:rsidTr="00913870">
        <w:tc>
          <w:tcPr>
            <w:tcW w:w="3392" w:type="dxa"/>
          </w:tcPr>
          <w:p w14:paraId="2853DD48" w14:textId="42BDF3CA" w:rsidR="00F642BC" w:rsidRPr="00280B0E" w:rsidRDefault="005B200F" w:rsidP="005B200F">
            <w:pPr>
              <w:jc w:val="both"/>
              <w:rPr>
                <w:rFonts w:cs="Tahoma"/>
                <w:sz w:val="20"/>
                <w:szCs w:val="20"/>
              </w:rPr>
            </w:pPr>
            <w:r w:rsidRPr="00280B0E">
              <w:rPr>
                <w:rFonts w:cs="Tahoma"/>
                <w:sz w:val="20"/>
                <w:szCs w:val="20"/>
              </w:rPr>
              <w:t>Access arrangement facilitator(s)</w:t>
            </w:r>
          </w:p>
        </w:tc>
        <w:tc>
          <w:tcPr>
            <w:tcW w:w="6640" w:type="dxa"/>
          </w:tcPr>
          <w:p w14:paraId="345CCCED" w14:textId="64B49A6F" w:rsidR="00F642BC" w:rsidRPr="00280B0E" w:rsidRDefault="004150DD" w:rsidP="005B200F">
            <w:pPr>
              <w:jc w:val="both"/>
              <w:rPr>
                <w:rFonts w:cs="Tahoma"/>
                <w:b/>
              </w:rPr>
            </w:pPr>
            <w:r w:rsidRPr="00280B0E">
              <w:rPr>
                <w:rFonts w:cs="Tahoma"/>
                <w:b/>
              </w:rPr>
              <w:t>Dr Businge</w:t>
            </w:r>
          </w:p>
        </w:tc>
      </w:tr>
      <w:bookmarkEnd w:id="2"/>
    </w:tbl>
    <w:p w14:paraId="5CF8FFC5" w14:textId="11D67649" w:rsidR="005B200F" w:rsidRPr="00280B0E" w:rsidRDefault="005B200F">
      <w:pPr>
        <w:spacing w:after="200" w:line="276" w:lineRule="auto"/>
        <w:rPr>
          <w:rFonts w:cs="Arial"/>
          <w:b/>
          <w:noProof/>
          <w:color w:val="003399"/>
          <w:sz w:val="28"/>
          <w:szCs w:val="28"/>
        </w:rPr>
      </w:pPr>
    </w:p>
    <w:p w14:paraId="5C7D11FD" w14:textId="70E60716" w:rsidR="005B200F" w:rsidRPr="00280B0E" w:rsidRDefault="005B200F">
      <w:pPr>
        <w:spacing w:after="200" w:line="276" w:lineRule="auto"/>
        <w:rPr>
          <w:rFonts w:cs="Arial"/>
          <w:b/>
          <w:noProof/>
          <w:color w:val="003399"/>
          <w:sz w:val="28"/>
          <w:szCs w:val="28"/>
        </w:rPr>
      </w:pPr>
    </w:p>
    <w:p w14:paraId="332D7B12" w14:textId="3640CAB4" w:rsidR="009D3D37" w:rsidRPr="00280B0E" w:rsidRDefault="009D3D37">
      <w:pPr>
        <w:spacing w:after="200" w:line="276" w:lineRule="auto"/>
        <w:rPr>
          <w:rFonts w:cs="Arial"/>
          <w:b/>
          <w:noProof/>
          <w:color w:val="003399"/>
          <w:sz w:val="28"/>
          <w:szCs w:val="28"/>
        </w:rPr>
      </w:pPr>
      <w:r w:rsidRPr="00280B0E">
        <w:rPr>
          <w:rFonts w:cs="Arial"/>
          <w:b/>
          <w:noProof/>
          <w:color w:val="003399"/>
          <w:sz w:val="28"/>
          <w:szCs w:val="28"/>
        </w:rPr>
        <w:br w:type="page"/>
      </w:r>
    </w:p>
    <w:bookmarkEnd w:id="3" w:displacedByCustomXml="next"/>
    <w:bookmarkStart w:id="4" w:name="_Hlk22487103" w:displacedByCustomXml="next"/>
    <w:sdt>
      <w:sdtPr>
        <w:rPr>
          <w:rFonts w:ascii="Tahoma" w:eastAsiaTheme="minorEastAsia" w:hAnsi="Tahoma" w:cstheme="minorBidi"/>
          <w:b w:val="0"/>
          <w:bCs w:val="0"/>
          <w:color w:val="auto"/>
          <w:sz w:val="22"/>
          <w:szCs w:val="22"/>
          <w:lang w:val="en-GB" w:eastAsia="en-GB"/>
        </w:rPr>
        <w:id w:val="8012680"/>
        <w:docPartObj>
          <w:docPartGallery w:val="Table of Contents"/>
          <w:docPartUnique/>
        </w:docPartObj>
      </w:sdtPr>
      <w:sdtEndPr/>
      <w:sdtContent>
        <w:p w14:paraId="46582A4A" w14:textId="77777777" w:rsidR="00D54D8B" w:rsidRPr="00280B0E" w:rsidRDefault="00D54D8B" w:rsidP="00D54D8B">
          <w:pPr>
            <w:pStyle w:val="TOCHeading"/>
            <w:rPr>
              <w:rFonts w:ascii="Tahoma" w:hAnsi="Tahoma"/>
              <w:color w:val="003399"/>
              <w:sz w:val="24"/>
              <w:szCs w:val="24"/>
            </w:rPr>
          </w:pPr>
          <w:r w:rsidRPr="00280B0E">
            <w:rPr>
              <w:rFonts w:ascii="Tahoma" w:hAnsi="Tahoma"/>
              <w:color w:val="003399"/>
              <w:sz w:val="24"/>
              <w:szCs w:val="24"/>
            </w:rPr>
            <w:t>Contents</w:t>
          </w:r>
        </w:p>
        <w:p w14:paraId="0E0FBF42" w14:textId="2808FB48" w:rsidR="00500FC6" w:rsidRPr="00280B0E" w:rsidRDefault="005B200F">
          <w:pPr>
            <w:pStyle w:val="TOC1"/>
            <w:tabs>
              <w:tab w:val="right" w:leader="dot" w:pos="10042"/>
            </w:tabs>
            <w:rPr>
              <w:rFonts w:asciiTheme="minorHAnsi" w:hAnsiTheme="minorHAnsi"/>
              <w:noProof/>
              <w:kern w:val="2"/>
              <w:sz w:val="24"/>
              <w:szCs w:val="24"/>
              <w14:ligatures w14:val="standardContextual"/>
            </w:rPr>
          </w:pPr>
          <w:r w:rsidRPr="00280B0E">
            <w:fldChar w:fldCharType="begin"/>
          </w:r>
          <w:r w:rsidRPr="00280B0E">
            <w:instrText xml:space="preserve"> TOC \o "1-3" \h \z \u </w:instrText>
          </w:r>
          <w:r w:rsidRPr="00280B0E">
            <w:fldChar w:fldCharType="separate"/>
          </w:r>
          <w:hyperlink w:anchor="_Toc239579901" w:history="1">
            <w:r w:rsidR="00500FC6" w:rsidRPr="00280B0E">
              <w:rPr>
                <w:rStyle w:val="Hyperlink"/>
                <w:noProof/>
              </w:rPr>
              <w:t>Key staff involved in the policy</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_Toc239579901 \h </w:instrText>
            </w:r>
            <w:r w:rsidR="00500FC6" w:rsidRPr="00280B0E">
              <w:rPr>
                <w:noProof/>
                <w:webHidden/>
              </w:rPr>
            </w:r>
            <w:r w:rsidR="00500FC6" w:rsidRPr="00280B0E">
              <w:rPr>
                <w:noProof/>
                <w:webHidden/>
              </w:rPr>
              <w:fldChar w:fldCharType="separate"/>
            </w:r>
            <w:r w:rsidR="00500FC6" w:rsidRPr="00280B0E">
              <w:rPr>
                <w:noProof/>
                <w:webHidden/>
              </w:rPr>
              <w:t>2</w:t>
            </w:r>
            <w:r w:rsidR="00500FC6" w:rsidRPr="00280B0E">
              <w:rPr>
                <w:noProof/>
                <w:webHidden/>
              </w:rPr>
              <w:fldChar w:fldCharType="end"/>
            </w:r>
          </w:hyperlink>
        </w:p>
        <w:p w14:paraId="0D28F12B" w14:textId="459A48E2" w:rsidR="00500FC6" w:rsidRPr="00280B0E" w:rsidRDefault="00280B0E">
          <w:pPr>
            <w:pStyle w:val="TOC1"/>
            <w:tabs>
              <w:tab w:val="right" w:leader="dot" w:pos="10042"/>
            </w:tabs>
            <w:rPr>
              <w:rFonts w:asciiTheme="minorHAnsi" w:hAnsiTheme="minorHAnsi"/>
              <w:noProof/>
              <w:kern w:val="2"/>
              <w:sz w:val="24"/>
              <w:szCs w:val="24"/>
              <w14:ligatures w14:val="standardContextual"/>
            </w:rPr>
          </w:pPr>
          <w:hyperlink w:anchor="_Toc239579902" w:history="1">
            <w:r w:rsidR="00500FC6" w:rsidRPr="00280B0E">
              <w:rPr>
                <w:rStyle w:val="Hyperlink"/>
                <w:noProof/>
              </w:rPr>
              <w:t>Purpose of the policy</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_Toc239579902 \h </w:instrText>
            </w:r>
            <w:r w:rsidR="00500FC6" w:rsidRPr="00280B0E">
              <w:rPr>
                <w:noProof/>
                <w:webHidden/>
              </w:rPr>
            </w:r>
            <w:r w:rsidR="00500FC6" w:rsidRPr="00280B0E">
              <w:rPr>
                <w:noProof/>
                <w:webHidden/>
              </w:rPr>
              <w:fldChar w:fldCharType="separate"/>
            </w:r>
            <w:r w:rsidR="00500FC6" w:rsidRPr="00280B0E">
              <w:rPr>
                <w:noProof/>
                <w:webHidden/>
              </w:rPr>
              <w:t>4</w:t>
            </w:r>
            <w:r w:rsidR="00500FC6" w:rsidRPr="00280B0E">
              <w:rPr>
                <w:noProof/>
                <w:webHidden/>
              </w:rPr>
              <w:fldChar w:fldCharType="end"/>
            </w:r>
          </w:hyperlink>
        </w:p>
        <w:p w14:paraId="76B8ACD9" w14:textId="31755D04" w:rsidR="00500FC6" w:rsidRPr="00280B0E" w:rsidRDefault="00280B0E">
          <w:pPr>
            <w:pStyle w:val="TOC1"/>
            <w:tabs>
              <w:tab w:val="right" w:leader="dot" w:pos="10042"/>
            </w:tabs>
            <w:rPr>
              <w:rFonts w:asciiTheme="minorHAnsi" w:hAnsiTheme="minorHAnsi"/>
              <w:noProof/>
              <w:kern w:val="2"/>
              <w:sz w:val="24"/>
              <w:szCs w:val="24"/>
              <w14:ligatures w14:val="standardContextual"/>
            </w:rPr>
          </w:pPr>
          <w:hyperlink w:anchor="_Toc239579903" w:history="1">
            <w:r w:rsidR="00500FC6" w:rsidRPr="00280B0E">
              <w:rPr>
                <w:rStyle w:val="Hyperlink"/>
                <w:rFonts w:cs="Arial"/>
                <w:noProof/>
              </w:rPr>
              <w:t>Implementing access arrangements and the conduct of exams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_Toc239579903 \h </w:instrText>
            </w:r>
            <w:r w:rsidR="00500FC6" w:rsidRPr="00280B0E">
              <w:rPr>
                <w:noProof/>
                <w:webHidden/>
              </w:rPr>
            </w:r>
            <w:r w:rsidR="00500FC6" w:rsidRPr="00280B0E">
              <w:rPr>
                <w:noProof/>
                <w:webHidden/>
              </w:rPr>
              <w:fldChar w:fldCharType="separate"/>
            </w:r>
            <w:r w:rsidR="00500FC6" w:rsidRPr="00280B0E">
              <w:rPr>
                <w:noProof/>
                <w:webHidden/>
              </w:rPr>
              <w:t>4</w:t>
            </w:r>
            <w:r w:rsidR="00500FC6" w:rsidRPr="00280B0E">
              <w:rPr>
                <w:noProof/>
                <w:webHidden/>
              </w:rPr>
              <w:fldChar w:fldCharType="end"/>
            </w:r>
          </w:hyperlink>
        </w:p>
        <w:p w14:paraId="25CC03CF" w14:textId="483E4490" w:rsidR="00500FC6" w:rsidRPr="00280B0E" w:rsidRDefault="00280B0E">
          <w:pPr>
            <w:pStyle w:val="TOC1"/>
            <w:tabs>
              <w:tab w:val="right" w:leader="dot" w:pos="10042"/>
            </w:tabs>
            <w:rPr>
              <w:rFonts w:asciiTheme="minorHAnsi" w:hAnsiTheme="minorHAnsi"/>
              <w:noProof/>
              <w:kern w:val="2"/>
              <w:sz w:val="24"/>
              <w:szCs w:val="24"/>
              <w14:ligatures w14:val="standardContextual"/>
            </w:rPr>
          </w:pPr>
          <w:hyperlink w:anchor="_Toc239579904" w:history="1">
            <w:r w:rsidR="00500FC6" w:rsidRPr="00280B0E">
              <w:rPr>
                <w:rStyle w:val="Hyperlink"/>
                <w:noProof/>
              </w:rPr>
              <w:t>The Equality Act 2010 definition of disability</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_Toc239579904 \h </w:instrText>
            </w:r>
            <w:r w:rsidR="00500FC6" w:rsidRPr="00280B0E">
              <w:rPr>
                <w:noProof/>
                <w:webHidden/>
              </w:rPr>
            </w:r>
            <w:r w:rsidR="00500FC6" w:rsidRPr="00280B0E">
              <w:rPr>
                <w:noProof/>
                <w:webHidden/>
              </w:rPr>
              <w:fldChar w:fldCharType="separate"/>
            </w:r>
            <w:r w:rsidR="00500FC6" w:rsidRPr="00280B0E">
              <w:rPr>
                <w:noProof/>
                <w:webHidden/>
              </w:rPr>
              <w:t>4</w:t>
            </w:r>
            <w:r w:rsidR="00500FC6" w:rsidRPr="00280B0E">
              <w:rPr>
                <w:noProof/>
                <w:webHidden/>
              </w:rPr>
              <w:fldChar w:fldCharType="end"/>
            </w:r>
          </w:hyperlink>
        </w:p>
        <w:p w14:paraId="1EBAE329" w14:textId="7D931FC5" w:rsidR="00500FC6" w:rsidRPr="00280B0E" w:rsidRDefault="00280B0E">
          <w:pPr>
            <w:pStyle w:val="TOC1"/>
            <w:tabs>
              <w:tab w:val="right" w:leader="dot" w:pos="10042"/>
            </w:tabs>
            <w:rPr>
              <w:rFonts w:asciiTheme="minorHAnsi" w:hAnsiTheme="minorHAnsi"/>
              <w:noProof/>
              <w:kern w:val="2"/>
              <w:sz w:val="24"/>
              <w:szCs w:val="24"/>
              <w14:ligatures w14:val="standardContextual"/>
            </w:rPr>
          </w:pPr>
          <w:hyperlink w:anchor="_Toc239579905" w:history="1">
            <w:r w:rsidR="00500FC6" w:rsidRPr="00280B0E">
              <w:rPr>
                <w:rStyle w:val="Hyperlink"/>
                <w:noProof/>
              </w:rPr>
              <w:t>Identifying the need for access arrangements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_Toc239579905 \h </w:instrText>
            </w:r>
            <w:r w:rsidR="00500FC6" w:rsidRPr="00280B0E">
              <w:rPr>
                <w:noProof/>
                <w:webHidden/>
              </w:rPr>
            </w:r>
            <w:r w:rsidR="00500FC6" w:rsidRPr="00280B0E">
              <w:rPr>
                <w:noProof/>
                <w:webHidden/>
              </w:rPr>
              <w:fldChar w:fldCharType="separate"/>
            </w:r>
            <w:r w:rsidR="00500FC6" w:rsidRPr="00280B0E">
              <w:rPr>
                <w:noProof/>
                <w:webHidden/>
              </w:rPr>
              <w:t>4</w:t>
            </w:r>
            <w:r w:rsidR="00500FC6" w:rsidRPr="00280B0E">
              <w:rPr>
                <w:noProof/>
                <w:webHidden/>
              </w:rPr>
              <w:fldChar w:fldCharType="end"/>
            </w:r>
          </w:hyperlink>
        </w:p>
        <w:p w14:paraId="02A94FE6" w14:textId="21DAB2A4" w:rsidR="00500FC6" w:rsidRPr="00280B0E" w:rsidRDefault="00280B0E">
          <w:pPr>
            <w:pStyle w:val="TOC2"/>
            <w:tabs>
              <w:tab w:val="right" w:leader="dot" w:pos="10042"/>
            </w:tabs>
            <w:rPr>
              <w:rFonts w:asciiTheme="minorHAnsi" w:hAnsiTheme="minorHAnsi"/>
              <w:noProof/>
              <w:kern w:val="2"/>
              <w:sz w:val="24"/>
              <w:szCs w:val="24"/>
              <w14:ligatures w14:val="standardContextual"/>
            </w:rPr>
          </w:pPr>
          <w:hyperlink w:anchor="_Toc239579906" w:history="1">
            <w:r w:rsidR="00500FC6" w:rsidRPr="00280B0E">
              <w:rPr>
                <w:rStyle w:val="Hyperlink"/>
                <w:noProof/>
              </w:rPr>
              <w:t>Roles and responsibilities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_Toc239579906 \h </w:instrText>
            </w:r>
            <w:r w:rsidR="00500FC6" w:rsidRPr="00280B0E">
              <w:rPr>
                <w:noProof/>
                <w:webHidden/>
              </w:rPr>
            </w:r>
            <w:r w:rsidR="00500FC6" w:rsidRPr="00280B0E">
              <w:rPr>
                <w:noProof/>
                <w:webHidden/>
              </w:rPr>
              <w:fldChar w:fldCharType="separate"/>
            </w:r>
            <w:r w:rsidR="00500FC6" w:rsidRPr="00280B0E">
              <w:rPr>
                <w:noProof/>
                <w:webHidden/>
              </w:rPr>
              <w:t>4</w:t>
            </w:r>
            <w:r w:rsidR="00500FC6" w:rsidRPr="00280B0E">
              <w:rPr>
                <w:noProof/>
                <w:webHidden/>
              </w:rPr>
              <w:fldChar w:fldCharType="end"/>
            </w:r>
          </w:hyperlink>
        </w:p>
        <w:p w14:paraId="346AE048" w14:textId="5BF52D35" w:rsidR="00500FC6" w:rsidRPr="00280B0E" w:rsidRDefault="00280B0E">
          <w:pPr>
            <w:pStyle w:val="TOC2"/>
            <w:tabs>
              <w:tab w:val="right" w:leader="dot" w:pos="10042"/>
            </w:tabs>
            <w:rPr>
              <w:rFonts w:asciiTheme="minorHAnsi" w:hAnsiTheme="minorHAnsi"/>
              <w:noProof/>
              <w:kern w:val="2"/>
              <w:sz w:val="24"/>
              <w:szCs w:val="24"/>
              <w14:ligatures w14:val="standardContextual"/>
            </w:rPr>
          </w:pPr>
          <w:hyperlink w:anchor="_Toc239579907" w:history="1">
            <w:r w:rsidR="00500FC6" w:rsidRPr="00280B0E">
              <w:rPr>
                <w:rStyle w:val="Hyperlink"/>
                <w:rFonts w:cs="Arial"/>
                <w:noProof/>
              </w:rPr>
              <w:t>Use of word processors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_Toc239579907 \h </w:instrText>
            </w:r>
            <w:r w:rsidR="00500FC6" w:rsidRPr="00280B0E">
              <w:rPr>
                <w:noProof/>
                <w:webHidden/>
              </w:rPr>
            </w:r>
            <w:r w:rsidR="00500FC6" w:rsidRPr="00280B0E">
              <w:rPr>
                <w:noProof/>
                <w:webHidden/>
              </w:rPr>
              <w:fldChar w:fldCharType="separate"/>
            </w:r>
            <w:r w:rsidR="00500FC6" w:rsidRPr="00280B0E">
              <w:rPr>
                <w:noProof/>
                <w:webHidden/>
              </w:rPr>
              <w:t>5</w:t>
            </w:r>
            <w:r w:rsidR="00500FC6" w:rsidRPr="00280B0E">
              <w:rPr>
                <w:noProof/>
                <w:webHidden/>
              </w:rPr>
              <w:fldChar w:fldCharType="end"/>
            </w:r>
          </w:hyperlink>
        </w:p>
        <w:p w14:paraId="032AE6B4" w14:textId="5430F395" w:rsidR="00500FC6" w:rsidRPr="00280B0E" w:rsidRDefault="00280B0E">
          <w:pPr>
            <w:pStyle w:val="TOC1"/>
            <w:tabs>
              <w:tab w:val="right" w:leader="dot" w:pos="10042"/>
            </w:tabs>
            <w:rPr>
              <w:rFonts w:asciiTheme="minorHAnsi" w:hAnsiTheme="minorHAnsi"/>
              <w:noProof/>
              <w:kern w:val="2"/>
              <w:sz w:val="24"/>
              <w:szCs w:val="24"/>
              <w14:ligatures w14:val="standardContextual"/>
            </w:rPr>
          </w:pPr>
          <w:hyperlink w:anchor="_Toc239579908" w:history="1">
            <w:r w:rsidR="00500FC6" w:rsidRPr="00280B0E">
              <w:rPr>
                <w:rStyle w:val="Hyperlink"/>
                <w:noProof/>
              </w:rPr>
              <w:t>Requesting access arrangements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_Toc239579908 \h </w:instrText>
            </w:r>
            <w:r w:rsidR="00500FC6" w:rsidRPr="00280B0E">
              <w:rPr>
                <w:noProof/>
                <w:webHidden/>
              </w:rPr>
            </w:r>
            <w:r w:rsidR="00500FC6" w:rsidRPr="00280B0E">
              <w:rPr>
                <w:noProof/>
                <w:webHidden/>
              </w:rPr>
              <w:fldChar w:fldCharType="separate"/>
            </w:r>
            <w:r w:rsidR="00500FC6" w:rsidRPr="00280B0E">
              <w:rPr>
                <w:noProof/>
                <w:webHidden/>
              </w:rPr>
              <w:t>6</w:t>
            </w:r>
            <w:r w:rsidR="00500FC6" w:rsidRPr="00280B0E">
              <w:rPr>
                <w:noProof/>
                <w:webHidden/>
              </w:rPr>
              <w:fldChar w:fldCharType="end"/>
            </w:r>
          </w:hyperlink>
        </w:p>
        <w:p w14:paraId="1FE148E1" w14:textId="3CF8632F" w:rsidR="00500FC6" w:rsidRPr="00280B0E" w:rsidRDefault="00280B0E">
          <w:pPr>
            <w:pStyle w:val="TOC2"/>
            <w:tabs>
              <w:tab w:val="right" w:leader="dot" w:pos="10042"/>
            </w:tabs>
            <w:rPr>
              <w:rFonts w:asciiTheme="minorHAnsi" w:hAnsiTheme="minorHAnsi"/>
              <w:noProof/>
              <w:kern w:val="2"/>
              <w:sz w:val="24"/>
              <w:szCs w:val="24"/>
              <w14:ligatures w14:val="standardContextual"/>
            </w:rPr>
          </w:pPr>
          <w:hyperlink w:anchor="_Toc239579909" w:history="1">
            <w:r w:rsidR="00500FC6" w:rsidRPr="00280B0E">
              <w:rPr>
                <w:rStyle w:val="Hyperlink"/>
                <w:noProof/>
              </w:rPr>
              <w:t>Roles and responsibilities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_Toc239579909 \h </w:instrText>
            </w:r>
            <w:r w:rsidR="00500FC6" w:rsidRPr="00280B0E">
              <w:rPr>
                <w:noProof/>
                <w:webHidden/>
              </w:rPr>
            </w:r>
            <w:r w:rsidR="00500FC6" w:rsidRPr="00280B0E">
              <w:rPr>
                <w:noProof/>
                <w:webHidden/>
              </w:rPr>
              <w:fldChar w:fldCharType="separate"/>
            </w:r>
            <w:r w:rsidR="00500FC6" w:rsidRPr="00280B0E">
              <w:rPr>
                <w:noProof/>
                <w:webHidden/>
              </w:rPr>
              <w:t>6</w:t>
            </w:r>
            <w:r w:rsidR="00500FC6" w:rsidRPr="00280B0E">
              <w:rPr>
                <w:noProof/>
                <w:webHidden/>
              </w:rPr>
              <w:fldChar w:fldCharType="end"/>
            </w:r>
          </w:hyperlink>
        </w:p>
        <w:p w14:paraId="20B5B024" w14:textId="03CE6121" w:rsidR="00500FC6" w:rsidRPr="00280B0E" w:rsidRDefault="00280B0E">
          <w:pPr>
            <w:pStyle w:val="TOC1"/>
            <w:tabs>
              <w:tab w:val="right" w:leader="dot" w:pos="10042"/>
            </w:tabs>
            <w:rPr>
              <w:rFonts w:asciiTheme="minorHAnsi" w:hAnsiTheme="minorHAnsi"/>
              <w:noProof/>
              <w:kern w:val="2"/>
              <w:sz w:val="24"/>
              <w:szCs w:val="24"/>
              <w14:ligatures w14:val="standardContextual"/>
            </w:rPr>
          </w:pPr>
          <w:hyperlink w:anchor="_Toc239579910" w:history="1">
            <w:r w:rsidR="00500FC6" w:rsidRPr="00280B0E">
              <w:rPr>
                <w:rStyle w:val="Hyperlink"/>
                <w:noProof/>
              </w:rPr>
              <w:t>Implementing access arrangements and the conduct of exams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_Toc239579910 \h </w:instrText>
            </w:r>
            <w:r w:rsidR="00500FC6" w:rsidRPr="00280B0E">
              <w:rPr>
                <w:noProof/>
                <w:webHidden/>
              </w:rPr>
            </w:r>
            <w:r w:rsidR="00500FC6" w:rsidRPr="00280B0E">
              <w:rPr>
                <w:noProof/>
                <w:webHidden/>
              </w:rPr>
              <w:fldChar w:fldCharType="separate"/>
            </w:r>
            <w:r w:rsidR="00500FC6" w:rsidRPr="00280B0E">
              <w:rPr>
                <w:noProof/>
                <w:webHidden/>
              </w:rPr>
              <w:t>7</w:t>
            </w:r>
            <w:r w:rsidR="00500FC6" w:rsidRPr="00280B0E">
              <w:rPr>
                <w:noProof/>
                <w:webHidden/>
              </w:rPr>
              <w:fldChar w:fldCharType="end"/>
            </w:r>
          </w:hyperlink>
        </w:p>
        <w:p w14:paraId="75331BBC" w14:textId="4A0B7120" w:rsidR="00500FC6" w:rsidRPr="00280B0E" w:rsidRDefault="00280B0E">
          <w:pPr>
            <w:pStyle w:val="TOC2"/>
            <w:tabs>
              <w:tab w:val="right" w:leader="dot" w:pos="10042"/>
            </w:tabs>
            <w:rPr>
              <w:rFonts w:asciiTheme="minorHAnsi" w:hAnsiTheme="minorHAnsi"/>
              <w:noProof/>
              <w:kern w:val="2"/>
              <w:sz w:val="24"/>
              <w:szCs w:val="24"/>
              <w14:ligatures w14:val="standardContextual"/>
            </w:rPr>
          </w:pPr>
          <w:hyperlink w:anchor="_Toc239579911" w:history="1">
            <w:r w:rsidR="00500FC6" w:rsidRPr="00280B0E">
              <w:rPr>
                <w:rStyle w:val="Hyperlink"/>
                <w:noProof/>
              </w:rPr>
              <w:t>Roles and responsibilities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_Toc239579911 \h </w:instrText>
            </w:r>
            <w:r w:rsidR="00500FC6" w:rsidRPr="00280B0E">
              <w:rPr>
                <w:noProof/>
                <w:webHidden/>
              </w:rPr>
            </w:r>
            <w:r w:rsidR="00500FC6" w:rsidRPr="00280B0E">
              <w:rPr>
                <w:noProof/>
                <w:webHidden/>
              </w:rPr>
              <w:fldChar w:fldCharType="separate"/>
            </w:r>
            <w:r w:rsidR="00500FC6" w:rsidRPr="00280B0E">
              <w:rPr>
                <w:noProof/>
                <w:webHidden/>
              </w:rPr>
              <w:t>7</w:t>
            </w:r>
            <w:r w:rsidR="00500FC6" w:rsidRPr="00280B0E">
              <w:rPr>
                <w:noProof/>
                <w:webHidden/>
              </w:rPr>
              <w:fldChar w:fldCharType="end"/>
            </w:r>
          </w:hyperlink>
        </w:p>
        <w:p w14:paraId="44BBE027" w14:textId="72C1D8A9" w:rsidR="00500FC6" w:rsidRPr="00280B0E" w:rsidRDefault="00280B0E">
          <w:pPr>
            <w:pStyle w:val="TOC3"/>
            <w:tabs>
              <w:tab w:val="right" w:leader="dot" w:pos="10042"/>
            </w:tabs>
            <w:rPr>
              <w:rFonts w:asciiTheme="minorHAnsi" w:hAnsiTheme="minorHAnsi"/>
              <w:noProof/>
              <w:kern w:val="2"/>
              <w:sz w:val="24"/>
              <w:szCs w:val="24"/>
              <w14:ligatures w14:val="standardContextual"/>
            </w:rPr>
          </w:pPr>
          <w:hyperlink w:anchor="_Toc239579912" w:history="1">
            <w:r w:rsidR="00500FC6" w:rsidRPr="00280B0E">
              <w:rPr>
                <w:rStyle w:val="Hyperlink"/>
                <w:noProof/>
              </w:rPr>
              <w:t>External assessments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_Toc239579912 \h </w:instrText>
            </w:r>
            <w:r w:rsidR="00500FC6" w:rsidRPr="00280B0E">
              <w:rPr>
                <w:noProof/>
                <w:webHidden/>
              </w:rPr>
            </w:r>
            <w:r w:rsidR="00500FC6" w:rsidRPr="00280B0E">
              <w:rPr>
                <w:noProof/>
                <w:webHidden/>
              </w:rPr>
              <w:fldChar w:fldCharType="separate"/>
            </w:r>
            <w:r w:rsidR="00500FC6" w:rsidRPr="00280B0E">
              <w:rPr>
                <w:noProof/>
                <w:webHidden/>
              </w:rPr>
              <w:t>7</w:t>
            </w:r>
            <w:r w:rsidR="00500FC6" w:rsidRPr="00280B0E">
              <w:rPr>
                <w:noProof/>
                <w:webHidden/>
              </w:rPr>
              <w:fldChar w:fldCharType="end"/>
            </w:r>
          </w:hyperlink>
        </w:p>
        <w:p w14:paraId="7692FE5F" w14:textId="03CAE3D6" w:rsidR="00500FC6" w:rsidRPr="00280B0E" w:rsidRDefault="00280B0E">
          <w:pPr>
            <w:pStyle w:val="TOC3"/>
            <w:tabs>
              <w:tab w:val="right" w:leader="dot" w:pos="10042"/>
            </w:tabs>
            <w:rPr>
              <w:rFonts w:asciiTheme="minorHAnsi" w:hAnsiTheme="minorHAnsi"/>
              <w:noProof/>
              <w:kern w:val="2"/>
              <w:sz w:val="24"/>
              <w:szCs w:val="24"/>
              <w14:ligatures w14:val="standardContextual"/>
            </w:rPr>
          </w:pPr>
          <w:hyperlink w:anchor="_Toc239579913" w:history="1">
            <w:r w:rsidR="00500FC6" w:rsidRPr="00280B0E">
              <w:rPr>
                <w:rStyle w:val="Hyperlink"/>
                <w:noProof/>
              </w:rPr>
              <w:t>Internal assessments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_Toc239579913 \h </w:instrText>
            </w:r>
            <w:r w:rsidR="00500FC6" w:rsidRPr="00280B0E">
              <w:rPr>
                <w:noProof/>
                <w:webHidden/>
              </w:rPr>
            </w:r>
            <w:r w:rsidR="00500FC6" w:rsidRPr="00280B0E">
              <w:rPr>
                <w:noProof/>
                <w:webHidden/>
              </w:rPr>
              <w:fldChar w:fldCharType="separate"/>
            </w:r>
            <w:r w:rsidR="00500FC6" w:rsidRPr="00280B0E">
              <w:rPr>
                <w:noProof/>
                <w:webHidden/>
              </w:rPr>
              <w:t>9</w:t>
            </w:r>
            <w:r w:rsidR="00500FC6" w:rsidRPr="00280B0E">
              <w:rPr>
                <w:noProof/>
                <w:webHidden/>
              </w:rPr>
              <w:fldChar w:fldCharType="end"/>
            </w:r>
          </w:hyperlink>
        </w:p>
        <w:p w14:paraId="00358A49" w14:textId="42544CAD" w:rsidR="00500FC6" w:rsidRPr="00280B0E" w:rsidRDefault="00280B0E">
          <w:pPr>
            <w:pStyle w:val="TOC3"/>
            <w:tabs>
              <w:tab w:val="right" w:leader="dot" w:pos="10042"/>
            </w:tabs>
            <w:rPr>
              <w:rFonts w:asciiTheme="minorHAnsi" w:hAnsiTheme="minorHAnsi"/>
              <w:noProof/>
              <w:kern w:val="2"/>
              <w:sz w:val="24"/>
              <w:szCs w:val="24"/>
              <w14:ligatures w14:val="standardContextual"/>
            </w:rPr>
          </w:pPr>
          <w:hyperlink w:anchor="_Toc239579914" w:history="1">
            <w:r w:rsidR="00500FC6" w:rsidRPr="00280B0E">
              <w:rPr>
                <w:rStyle w:val="Hyperlink"/>
                <w:noProof/>
              </w:rPr>
              <w:t>Internal exams/assessments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_Toc239579914 \h </w:instrText>
            </w:r>
            <w:r w:rsidR="00500FC6" w:rsidRPr="00280B0E">
              <w:rPr>
                <w:noProof/>
                <w:webHidden/>
              </w:rPr>
            </w:r>
            <w:r w:rsidR="00500FC6" w:rsidRPr="00280B0E">
              <w:rPr>
                <w:noProof/>
                <w:webHidden/>
              </w:rPr>
              <w:fldChar w:fldCharType="separate"/>
            </w:r>
            <w:r w:rsidR="00500FC6" w:rsidRPr="00280B0E">
              <w:rPr>
                <w:noProof/>
                <w:webHidden/>
              </w:rPr>
              <w:t>10</w:t>
            </w:r>
            <w:r w:rsidR="00500FC6" w:rsidRPr="00280B0E">
              <w:rPr>
                <w:noProof/>
                <w:webHidden/>
              </w:rPr>
              <w:fldChar w:fldCharType="end"/>
            </w:r>
          </w:hyperlink>
        </w:p>
        <w:p w14:paraId="2106CB18" w14:textId="3F70DA27" w:rsidR="00500FC6" w:rsidRPr="00280B0E" w:rsidRDefault="00280B0E">
          <w:pPr>
            <w:pStyle w:val="TOC1"/>
            <w:tabs>
              <w:tab w:val="right" w:leader="dot" w:pos="10042"/>
            </w:tabs>
            <w:rPr>
              <w:rFonts w:asciiTheme="minorHAnsi" w:hAnsiTheme="minorHAnsi"/>
              <w:noProof/>
              <w:kern w:val="2"/>
              <w:sz w:val="24"/>
              <w:szCs w:val="24"/>
              <w14:ligatures w14:val="standardContextual"/>
            </w:rPr>
          </w:pPr>
          <w:hyperlink w:anchor="_Toc239579915" w:history="1">
            <w:r w:rsidR="00500FC6" w:rsidRPr="00280B0E">
              <w:rPr>
                <w:rStyle w:val="Hyperlink"/>
                <w:rFonts w:cs="Arial"/>
                <w:noProof/>
              </w:rPr>
              <w:t>Facilitating access - examples</w:t>
            </w:r>
            <w:r w:rsidR="00500FC6" w:rsidRPr="00280B0E">
              <w:rPr>
                <w:noProof/>
                <w:webHidden/>
              </w:rPr>
              <w:tab/>
            </w:r>
            <w:r w:rsidR="00500FC6" w:rsidRPr="00280B0E">
              <w:rPr>
                <w:noProof/>
                <w:webHidden/>
              </w:rPr>
              <w:fldChar w:fldCharType="begin"/>
            </w:r>
            <w:r w:rsidR="00500FC6" w:rsidRPr="00280B0E">
              <w:rPr>
                <w:noProof/>
                <w:webHidden/>
              </w:rPr>
              <w:instrText xml:space="preserve"> PAGEREF _Toc239579915 \h </w:instrText>
            </w:r>
            <w:r w:rsidR="00500FC6" w:rsidRPr="00280B0E">
              <w:rPr>
                <w:noProof/>
                <w:webHidden/>
              </w:rPr>
            </w:r>
            <w:r w:rsidR="00500FC6" w:rsidRPr="00280B0E">
              <w:rPr>
                <w:noProof/>
                <w:webHidden/>
              </w:rPr>
              <w:fldChar w:fldCharType="separate"/>
            </w:r>
            <w:r w:rsidR="00500FC6" w:rsidRPr="00280B0E">
              <w:rPr>
                <w:noProof/>
                <w:webHidden/>
              </w:rPr>
              <w:t>11</w:t>
            </w:r>
            <w:r w:rsidR="00500FC6" w:rsidRPr="00280B0E">
              <w:rPr>
                <w:noProof/>
                <w:webHidden/>
              </w:rPr>
              <w:fldChar w:fldCharType="end"/>
            </w:r>
          </w:hyperlink>
        </w:p>
        <w:p w14:paraId="77855336" w14:textId="1CAA1085" w:rsidR="005B200F" w:rsidRPr="00280B0E" w:rsidRDefault="005B200F" w:rsidP="005B200F">
          <w:r w:rsidRPr="00280B0E">
            <w:fldChar w:fldCharType="end"/>
          </w:r>
        </w:p>
      </w:sdtContent>
    </w:sdt>
    <w:bookmarkEnd w:id="4" w:displacedByCustomXml="prev"/>
    <w:p w14:paraId="50D63BB6" w14:textId="4ABCDC4E" w:rsidR="005B200F" w:rsidRPr="00280B0E" w:rsidRDefault="005B200F" w:rsidP="005B200F">
      <w:pPr>
        <w:pStyle w:val="TOC1"/>
        <w:tabs>
          <w:tab w:val="right" w:leader="dot" w:pos="10055"/>
        </w:tabs>
        <w:rPr>
          <w:rFonts w:eastAsia="Times New Roman" w:cs="Times New Roman"/>
          <w:b/>
          <w:szCs w:val="24"/>
        </w:rPr>
      </w:pPr>
    </w:p>
    <w:p w14:paraId="45BD855E" w14:textId="19EFFBD0" w:rsidR="005B200F" w:rsidRPr="00280B0E" w:rsidRDefault="005B200F" w:rsidP="005B200F">
      <w:pPr>
        <w:spacing w:after="200" w:line="276" w:lineRule="auto"/>
        <w:rPr>
          <w:rFonts w:eastAsia="Times New Roman" w:cs="Times New Roman"/>
          <w:b/>
          <w:color w:val="003399"/>
          <w:sz w:val="28"/>
          <w:szCs w:val="28"/>
        </w:rPr>
      </w:pPr>
      <w:r w:rsidRPr="00280B0E">
        <w:br w:type="page"/>
      </w:r>
    </w:p>
    <w:p w14:paraId="12B22F3C" w14:textId="77777777" w:rsidR="005B200F" w:rsidRPr="00280B0E" w:rsidRDefault="005B200F" w:rsidP="00527DF6">
      <w:pPr>
        <w:pStyle w:val="Headinglevel1"/>
        <w:spacing w:before="240" w:after="120"/>
      </w:pPr>
      <w:bookmarkStart w:id="5" w:name="_Toc239579902"/>
      <w:r w:rsidRPr="00280B0E">
        <w:rPr>
          <w:noProof/>
        </w:rPr>
        <w:lastRenderedPageBreak/>
        <mc:AlternateContent>
          <mc:Choice Requires="wps">
            <w:drawing>
              <wp:anchor distT="0" distB="0" distL="114300" distR="114300" simplePos="0" relativeHeight="251665408" behindDoc="0" locked="0" layoutInCell="1" allowOverlap="1" wp14:anchorId="65BBBF3E" wp14:editId="6EA4A52E">
                <wp:simplePos x="0" y="0"/>
                <wp:positionH relativeFrom="page">
                  <wp:posOffset>3495675</wp:posOffset>
                </wp:positionH>
                <wp:positionV relativeFrom="paragraph">
                  <wp:posOffset>32718375</wp:posOffset>
                </wp:positionV>
                <wp:extent cx="3905250" cy="2590800"/>
                <wp:effectExtent l="19050" t="19050" r="19050" b="3810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0" cy="2590800"/>
                        </a:xfrm>
                        <a:prstGeom prst="rect">
                          <a:avLst/>
                        </a:prstGeom>
                        <a:gradFill rotWithShape="0">
                          <a:gsLst>
                            <a:gs pos="0">
                              <a:schemeClr val="accent1">
                                <a:lumMod val="60000"/>
                                <a:lumOff val="40000"/>
                              </a:schemeClr>
                            </a:gs>
                            <a:gs pos="50000">
                              <a:schemeClr val="accent1">
                                <a:lumMod val="20000"/>
                                <a:lumOff val="80000"/>
                              </a:schemeClr>
                            </a:gs>
                            <a:gs pos="100000">
                              <a:schemeClr val="accent1">
                                <a:lumMod val="60000"/>
                                <a:lumOff val="40000"/>
                              </a:schemeClr>
                            </a:gs>
                          </a:gsLst>
                          <a:lin ang="18900000" scaled="1"/>
                        </a:gradFill>
                        <a:ln w="31750">
                          <a:solidFill>
                            <a:srgbClr val="003399"/>
                          </a:solidFill>
                          <a:miter lim="800000"/>
                          <a:headEnd/>
                          <a:tailEnd/>
                        </a:ln>
                        <a:effectLst>
                          <a:outerShdw dist="28398" dir="3806097" algn="ctr" rotWithShape="0">
                            <a:schemeClr val="accent1">
                              <a:lumMod val="50000"/>
                              <a:lumOff val="0"/>
                              <a:alpha val="50000"/>
                            </a:schemeClr>
                          </a:outerShdw>
                        </a:effectLst>
                      </wps:spPr>
                      <wps:txbx>
                        <w:txbxContent>
                          <w:p w14:paraId="5809999B" w14:textId="77777777" w:rsidR="00043E79" w:rsidRPr="003D23D0" w:rsidRDefault="00043E79" w:rsidP="005B200F">
                            <w:pPr>
                              <w:pStyle w:val="Headinglevel1"/>
                              <w:spacing w:after="0"/>
                              <w:rPr>
                                <w:rFonts w:cs="Arial"/>
                                <w:sz w:val="20"/>
                                <w:szCs w:val="20"/>
                              </w:rPr>
                            </w:pPr>
                            <w:bookmarkStart w:id="6" w:name="_Toc460598889"/>
                            <w:bookmarkStart w:id="7" w:name="_Toc480112451"/>
                            <w:bookmarkStart w:id="8" w:name="_Toc239579903"/>
                            <w:r>
                              <w:rPr>
                                <w:rFonts w:cs="Arial"/>
                                <w:sz w:val="20"/>
                                <w:szCs w:val="20"/>
                              </w:rPr>
                              <w:t>Implementing</w:t>
                            </w:r>
                            <w:r w:rsidRPr="003D23D0">
                              <w:rPr>
                                <w:rFonts w:cs="Arial"/>
                                <w:sz w:val="20"/>
                                <w:szCs w:val="20"/>
                              </w:rPr>
                              <w:t xml:space="preserve"> access arrangements</w:t>
                            </w:r>
                            <w:r>
                              <w:rPr>
                                <w:rFonts w:cs="Arial"/>
                                <w:sz w:val="20"/>
                                <w:szCs w:val="20"/>
                              </w:rPr>
                              <w:t xml:space="preserve"> and the conduct of exams</w:t>
                            </w:r>
                            <w:bookmarkEnd w:id="6"/>
                            <w:bookmarkEnd w:id="7"/>
                            <w:bookmarkEnd w:id="8"/>
                          </w:p>
                          <w:p w14:paraId="0356B358" w14:textId="77777777" w:rsidR="00043E79" w:rsidRPr="003D23D0" w:rsidRDefault="00043E79" w:rsidP="005B200F">
                            <w:pPr>
                              <w:rPr>
                                <w:rFonts w:cs="Arial"/>
                                <w:b/>
                                <w:color w:val="FF3300"/>
                                <w:sz w:val="18"/>
                                <w:szCs w:val="18"/>
                              </w:rPr>
                            </w:pPr>
                            <w:r w:rsidRPr="003D23D0">
                              <w:rPr>
                                <w:rFonts w:cs="Arial"/>
                                <w:b/>
                                <w:color w:val="FF3300"/>
                                <w:sz w:val="18"/>
                                <w:szCs w:val="18"/>
                              </w:rPr>
                              <w:t>Delete this text box when the information contained here is understood</w:t>
                            </w:r>
                          </w:p>
                          <w:p w14:paraId="302AD6E4" w14:textId="77777777" w:rsidR="00043E79" w:rsidRPr="003D23D0" w:rsidRDefault="00043E79" w:rsidP="005B200F">
                            <w:pPr>
                              <w:spacing w:after="0"/>
                              <w:rPr>
                                <w:rFonts w:cs="Arial"/>
                                <w:sz w:val="18"/>
                                <w:szCs w:val="18"/>
                              </w:rPr>
                            </w:pPr>
                            <w:r>
                              <w:rPr>
                                <w:rFonts w:cs="Arial"/>
                                <w:sz w:val="18"/>
                                <w:szCs w:val="18"/>
                              </w:rPr>
                              <w:t xml:space="preserve">Under this heading, consider roles and </w:t>
                            </w:r>
                            <w:proofErr w:type="spellStart"/>
                            <w:r>
                              <w:rPr>
                                <w:rFonts w:cs="Arial"/>
                                <w:sz w:val="18"/>
                                <w:szCs w:val="18"/>
                              </w:rPr>
                              <w:t>responsibilitiesin</w:t>
                            </w:r>
                            <w:proofErr w:type="spellEnd"/>
                            <w:r>
                              <w:rPr>
                                <w:rFonts w:cs="Arial"/>
                                <w:sz w:val="18"/>
                                <w:szCs w:val="18"/>
                              </w:rPr>
                              <w:t xml:space="preserve"> pre-planning and conducting exams and assessments</w:t>
                            </w:r>
                          </w:p>
                          <w:p w14:paraId="7682AAD6" w14:textId="77777777" w:rsidR="00043E79" w:rsidRDefault="00043E79">
                            <w:pPr>
                              <w:pStyle w:val="ListParagraph"/>
                              <w:numPr>
                                <w:ilvl w:val="0"/>
                                <w:numId w:val="3"/>
                              </w:numPr>
                              <w:spacing w:before="0" w:after="0"/>
                              <w:rPr>
                                <w:rFonts w:cs="Arial"/>
                                <w:sz w:val="18"/>
                                <w:szCs w:val="18"/>
                              </w:rPr>
                            </w:pPr>
                            <w:r>
                              <w:rPr>
                                <w:rFonts w:cs="Arial"/>
                                <w:sz w:val="18"/>
                                <w:szCs w:val="18"/>
                              </w:rPr>
                              <w:t>Consider where there may be different roles and respons</w:t>
                            </w:r>
                            <w:r w:rsidRPr="00E742BC">
                              <w:rPr>
                                <w:rFonts w:cs="Arial"/>
                                <w:sz w:val="18"/>
                                <w:szCs w:val="18"/>
                              </w:rPr>
                              <w:t>ibilities</w:t>
                            </w:r>
                            <w:r>
                              <w:rPr>
                                <w:rFonts w:cs="Arial"/>
                                <w:sz w:val="18"/>
                                <w:szCs w:val="18"/>
                              </w:rPr>
                              <w:t xml:space="preserve"> for external assessments, internal assessments and internal exams</w:t>
                            </w:r>
                          </w:p>
                          <w:p w14:paraId="0DE0D4EC" w14:textId="77777777" w:rsidR="00043E79" w:rsidRDefault="00043E79">
                            <w:pPr>
                              <w:pStyle w:val="ListParagraph"/>
                              <w:numPr>
                                <w:ilvl w:val="0"/>
                                <w:numId w:val="3"/>
                              </w:numPr>
                              <w:spacing w:before="0" w:after="0"/>
                              <w:rPr>
                                <w:rFonts w:cs="Arial"/>
                                <w:sz w:val="18"/>
                                <w:szCs w:val="18"/>
                              </w:rPr>
                            </w:pPr>
                            <w:r>
                              <w:rPr>
                                <w:rFonts w:cs="Arial"/>
                                <w:sz w:val="18"/>
                                <w:szCs w:val="18"/>
                              </w:rPr>
                              <w:t xml:space="preserve">Consider how </w:t>
                            </w:r>
                          </w:p>
                          <w:p w14:paraId="05551AE9" w14:textId="77777777" w:rsidR="00043E79" w:rsidRPr="005B0BD5" w:rsidRDefault="00043E79">
                            <w:pPr>
                              <w:pStyle w:val="ListParagraph"/>
                              <w:numPr>
                                <w:ilvl w:val="0"/>
                                <w:numId w:val="3"/>
                              </w:numPr>
                              <w:spacing w:before="0" w:after="0"/>
                              <w:rPr>
                                <w:rFonts w:cs="Arial"/>
                                <w:sz w:val="18"/>
                                <w:szCs w:val="18"/>
                              </w:rPr>
                            </w:pPr>
                            <w:r>
                              <w:rPr>
                                <w:rFonts w:cs="Arial"/>
                                <w:sz w:val="18"/>
                                <w:szCs w:val="18"/>
                              </w:rPr>
                              <w:t>Ensuring exam information (JCQ notices, exam timetables etc.) are provided in an accessible format</w:t>
                            </w:r>
                          </w:p>
                          <w:p w14:paraId="2CF60076" w14:textId="77777777" w:rsidR="00043E79" w:rsidRDefault="00043E79">
                            <w:pPr>
                              <w:pStyle w:val="ListParagraph"/>
                              <w:numPr>
                                <w:ilvl w:val="0"/>
                                <w:numId w:val="3"/>
                              </w:numPr>
                              <w:spacing w:before="0" w:after="0"/>
                              <w:rPr>
                                <w:rFonts w:cs="Arial"/>
                                <w:sz w:val="18"/>
                                <w:szCs w:val="18"/>
                              </w:rPr>
                            </w:pPr>
                            <w:r>
                              <w:rPr>
                                <w:rFonts w:cs="Arial"/>
                                <w:sz w:val="18"/>
                                <w:szCs w:val="18"/>
                              </w:rPr>
                              <w:t>Allocating staff as facilitators and ensuring they are trained</w:t>
                            </w:r>
                          </w:p>
                          <w:p w14:paraId="747C81F6" w14:textId="77777777" w:rsidR="00043E79" w:rsidRDefault="00043E79">
                            <w:pPr>
                              <w:pStyle w:val="ListParagraph"/>
                              <w:numPr>
                                <w:ilvl w:val="0"/>
                                <w:numId w:val="3"/>
                              </w:numPr>
                              <w:spacing w:before="0" w:after="0"/>
                              <w:rPr>
                                <w:rFonts w:cs="Arial"/>
                                <w:sz w:val="18"/>
                                <w:szCs w:val="18"/>
                              </w:rPr>
                            </w:pPr>
                          </w:p>
                          <w:p w14:paraId="6792A510" w14:textId="77777777" w:rsidR="00043E79" w:rsidRPr="00580F39" w:rsidRDefault="00043E79" w:rsidP="005B200F">
                            <w:pPr>
                              <w:spacing w:after="0"/>
                              <w:rPr>
                                <w:rFonts w:cs="Arial"/>
                                <w:sz w:val="18"/>
                                <w:szCs w:val="18"/>
                              </w:rPr>
                            </w:pPr>
                            <w:r>
                              <w:rPr>
                                <w:rFonts w:cs="Arial"/>
                                <w:sz w:val="18"/>
                                <w:szCs w:val="18"/>
                              </w:rPr>
                              <w:t>ADD additional roles as may be involved in your centre’s processes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BBBF3E" id="_x0000_t202" coordsize="21600,21600" o:spt="202" path="m,l,21600r21600,l21600,xe">
                <v:stroke joinstyle="miter"/>
                <v:path gradientshapeok="t" o:connecttype="rect"/>
              </v:shapetype>
              <v:shape id="Text Box 1" o:spid="_x0000_s1026" type="#_x0000_t202" style="position:absolute;margin-left:275.25pt;margin-top:2576.25pt;width:307.5pt;height:20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" fillcolor="#95b3d7 [1940]" strokecolor="#039" strokeweight="2.5pt">
                <v:fill color2="#dbe5f1 [660]" angle="135" focus="50%" type="gradient"/>
                <v:shadow on="t" color="#243f60 [1604]" opacity=".5" offset="1pt"/>
                <v:textbox>
                  <w:txbxContent>
                    <w:p w14:paraId="5809999B" w14:textId="77777777" w:rsidR="00043E79" w:rsidRPr="003D23D0" w:rsidRDefault="00043E79" w:rsidP="005B200F">
                      <w:pPr>
                        <w:pStyle w:val="Headinglevel1"/>
                        <w:spacing w:after="0"/>
                        <w:rPr>
                          <w:rFonts w:cs="Arial"/>
                          <w:sz w:val="20"/>
                          <w:szCs w:val="20"/>
                        </w:rPr>
                      </w:pPr>
                      <w:bookmarkStart w:id="9" w:name="_Toc460598889"/>
                      <w:bookmarkStart w:id="10" w:name="_Toc480112451"/>
                      <w:bookmarkStart w:id="11" w:name="_Toc239579903"/>
                      <w:r>
                        <w:rPr>
                          <w:rFonts w:cs="Arial"/>
                          <w:sz w:val="20"/>
                          <w:szCs w:val="20"/>
                        </w:rPr>
                        <w:t>Implementing</w:t>
                      </w:r>
                      <w:r w:rsidRPr="003D23D0">
                        <w:rPr>
                          <w:rFonts w:cs="Arial"/>
                          <w:sz w:val="20"/>
                          <w:szCs w:val="20"/>
                        </w:rPr>
                        <w:t xml:space="preserve"> access arrangements</w:t>
                      </w:r>
                      <w:r>
                        <w:rPr>
                          <w:rFonts w:cs="Arial"/>
                          <w:sz w:val="20"/>
                          <w:szCs w:val="20"/>
                        </w:rPr>
                        <w:t xml:space="preserve"> and the conduct of exams</w:t>
                      </w:r>
                      <w:bookmarkEnd w:id="9"/>
                      <w:bookmarkEnd w:id="10"/>
                      <w:bookmarkEnd w:id="11"/>
                    </w:p>
                    <w:p w14:paraId="0356B358" w14:textId="77777777" w:rsidR="00043E79" w:rsidRPr="003D23D0" w:rsidRDefault="00043E79" w:rsidP="005B200F">
                      <w:pPr>
                        <w:rPr>
                          <w:rFonts w:cs="Arial"/>
                          <w:b/>
                          <w:color w:val="FF3300"/>
                          <w:sz w:val="18"/>
                          <w:szCs w:val="18"/>
                        </w:rPr>
                      </w:pPr>
                      <w:r w:rsidRPr="003D23D0">
                        <w:rPr>
                          <w:rFonts w:cs="Arial"/>
                          <w:b/>
                          <w:color w:val="FF3300"/>
                          <w:sz w:val="18"/>
                          <w:szCs w:val="18"/>
                        </w:rPr>
                        <w:t>Delete this text box when the information contained here is understood</w:t>
                      </w:r>
                    </w:p>
                    <w:p w14:paraId="302AD6E4" w14:textId="77777777" w:rsidR="00043E79" w:rsidRPr="003D23D0" w:rsidRDefault="00043E79" w:rsidP="005B200F">
                      <w:pPr>
                        <w:spacing w:after="0"/>
                        <w:rPr>
                          <w:rFonts w:cs="Arial"/>
                          <w:sz w:val="18"/>
                          <w:szCs w:val="18"/>
                        </w:rPr>
                      </w:pPr>
                      <w:r>
                        <w:rPr>
                          <w:rFonts w:cs="Arial"/>
                          <w:sz w:val="18"/>
                          <w:szCs w:val="18"/>
                        </w:rPr>
                        <w:t xml:space="preserve">Under this heading, consider roles and </w:t>
                      </w:r>
                      <w:proofErr w:type="spellStart"/>
                      <w:r>
                        <w:rPr>
                          <w:rFonts w:cs="Arial"/>
                          <w:sz w:val="18"/>
                          <w:szCs w:val="18"/>
                        </w:rPr>
                        <w:t>responsibilitiesin</w:t>
                      </w:r>
                      <w:proofErr w:type="spellEnd"/>
                      <w:r>
                        <w:rPr>
                          <w:rFonts w:cs="Arial"/>
                          <w:sz w:val="18"/>
                          <w:szCs w:val="18"/>
                        </w:rPr>
                        <w:t xml:space="preserve"> pre-planning and conducting exams and assessments</w:t>
                      </w:r>
                    </w:p>
                    <w:p w14:paraId="7682AAD6" w14:textId="77777777" w:rsidR="00043E79" w:rsidRDefault="00043E79">
                      <w:pPr>
                        <w:pStyle w:val="ListParagraph"/>
                        <w:numPr>
                          <w:ilvl w:val="0"/>
                          <w:numId w:val="3"/>
                        </w:numPr>
                        <w:spacing w:before="0" w:after="0"/>
                        <w:rPr>
                          <w:rFonts w:cs="Arial"/>
                          <w:sz w:val="18"/>
                          <w:szCs w:val="18"/>
                        </w:rPr>
                      </w:pPr>
                      <w:r>
                        <w:rPr>
                          <w:rFonts w:cs="Arial"/>
                          <w:sz w:val="18"/>
                          <w:szCs w:val="18"/>
                        </w:rPr>
                        <w:t>Consider where there may be different roles and respons</w:t>
                      </w:r>
                      <w:r w:rsidRPr="00E742BC">
                        <w:rPr>
                          <w:rFonts w:cs="Arial"/>
                          <w:sz w:val="18"/>
                          <w:szCs w:val="18"/>
                        </w:rPr>
                        <w:t>ibilities</w:t>
                      </w:r>
                      <w:r>
                        <w:rPr>
                          <w:rFonts w:cs="Arial"/>
                          <w:sz w:val="18"/>
                          <w:szCs w:val="18"/>
                        </w:rPr>
                        <w:t xml:space="preserve"> for external assessments, internal assessments and internal exams</w:t>
                      </w:r>
                    </w:p>
                    <w:p w14:paraId="0DE0D4EC" w14:textId="77777777" w:rsidR="00043E79" w:rsidRDefault="00043E79">
                      <w:pPr>
                        <w:pStyle w:val="ListParagraph"/>
                        <w:numPr>
                          <w:ilvl w:val="0"/>
                          <w:numId w:val="3"/>
                        </w:numPr>
                        <w:spacing w:before="0" w:after="0"/>
                        <w:rPr>
                          <w:rFonts w:cs="Arial"/>
                          <w:sz w:val="18"/>
                          <w:szCs w:val="18"/>
                        </w:rPr>
                      </w:pPr>
                      <w:r>
                        <w:rPr>
                          <w:rFonts w:cs="Arial"/>
                          <w:sz w:val="18"/>
                          <w:szCs w:val="18"/>
                        </w:rPr>
                        <w:t xml:space="preserve">Consider how </w:t>
                      </w:r>
                    </w:p>
                    <w:p w14:paraId="05551AE9" w14:textId="77777777" w:rsidR="00043E79" w:rsidRPr="005B0BD5" w:rsidRDefault="00043E79">
                      <w:pPr>
                        <w:pStyle w:val="ListParagraph"/>
                        <w:numPr>
                          <w:ilvl w:val="0"/>
                          <w:numId w:val="3"/>
                        </w:numPr>
                        <w:spacing w:before="0" w:after="0"/>
                        <w:rPr>
                          <w:rFonts w:cs="Arial"/>
                          <w:sz w:val="18"/>
                          <w:szCs w:val="18"/>
                        </w:rPr>
                      </w:pPr>
                      <w:r>
                        <w:rPr>
                          <w:rFonts w:cs="Arial"/>
                          <w:sz w:val="18"/>
                          <w:szCs w:val="18"/>
                        </w:rPr>
                        <w:t>Ensuring exam information (JCQ notices, exam timetables etc.) are provided in an accessible format</w:t>
                      </w:r>
                    </w:p>
                    <w:p w14:paraId="2CF60076" w14:textId="77777777" w:rsidR="00043E79" w:rsidRDefault="00043E79">
                      <w:pPr>
                        <w:pStyle w:val="ListParagraph"/>
                        <w:numPr>
                          <w:ilvl w:val="0"/>
                          <w:numId w:val="3"/>
                        </w:numPr>
                        <w:spacing w:before="0" w:after="0"/>
                        <w:rPr>
                          <w:rFonts w:cs="Arial"/>
                          <w:sz w:val="18"/>
                          <w:szCs w:val="18"/>
                        </w:rPr>
                      </w:pPr>
                      <w:r>
                        <w:rPr>
                          <w:rFonts w:cs="Arial"/>
                          <w:sz w:val="18"/>
                          <w:szCs w:val="18"/>
                        </w:rPr>
                        <w:t>Allocating staff as facilitators and ensuring they are trained</w:t>
                      </w:r>
                    </w:p>
                    <w:p w14:paraId="747C81F6" w14:textId="77777777" w:rsidR="00043E79" w:rsidRDefault="00043E79">
                      <w:pPr>
                        <w:pStyle w:val="ListParagraph"/>
                        <w:numPr>
                          <w:ilvl w:val="0"/>
                          <w:numId w:val="3"/>
                        </w:numPr>
                        <w:spacing w:before="0" w:after="0"/>
                        <w:rPr>
                          <w:rFonts w:cs="Arial"/>
                          <w:sz w:val="18"/>
                          <w:szCs w:val="18"/>
                        </w:rPr>
                      </w:pPr>
                    </w:p>
                    <w:p w14:paraId="6792A510" w14:textId="77777777" w:rsidR="00043E79" w:rsidRPr="00580F39" w:rsidRDefault="00043E79" w:rsidP="005B200F">
                      <w:pPr>
                        <w:spacing w:after="0"/>
                        <w:rPr>
                          <w:rFonts w:cs="Arial"/>
                          <w:sz w:val="18"/>
                          <w:szCs w:val="18"/>
                        </w:rPr>
                      </w:pPr>
                      <w:r>
                        <w:rPr>
                          <w:rFonts w:cs="Arial"/>
                          <w:sz w:val="18"/>
                          <w:szCs w:val="18"/>
                        </w:rPr>
                        <w:t>ADD additional roles as may be involved in your centre’s processes</w:t>
                      </w:r>
                    </w:p>
                  </w:txbxContent>
                </v:textbox>
                <w10:wrap anchorx="page"/>
              </v:shape>
            </w:pict>
          </mc:Fallback>
        </mc:AlternateContent>
      </w:r>
      <w:bookmarkStart w:id="12" w:name="_Toc480112447"/>
      <w:r w:rsidRPr="00280B0E">
        <w:t>Purpose of the policy</w:t>
      </w:r>
      <w:bookmarkEnd w:id="5"/>
      <w:bookmarkEnd w:id="12"/>
    </w:p>
    <w:p w14:paraId="6B2E4914" w14:textId="53A6FD34" w:rsidR="002F4ED0" w:rsidRPr="00280B0E" w:rsidRDefault="005B200F" w:rsidP="00C93E2D">
      <w:pPr>
        <w:autoSpaceDE w:val="0"/>
        <w:autoSpaceDN w:val="0"/>
        <w:adjustRightInd w:val="0"/>
        <w:rPr>
          <w:rFonts w:eastAsia="Times New Roman" w:cs="Arial"/>
        </w:rPr>
      </w:pPr>
      <w:r w:rsidRPr="00280B0E">
        <w:rPr>
          <w:rFonts w:eastAsia="Times New Roman" w:cs="Arial"/>
        </w:rPr>
        <w:t xml:space="preserve">This document is provided as an exams-specific supplement to the </w:t>
      </w:r>
      <w:r w:rsidRPr="00280B0E">
        <w:rPr>
          <w:rFonts w:eastAsia="Times New Roman" w:cs="Arial"/>
          <w:iCs/>
        </w:rPr>
        <w:t xml:space="preserve">centre-wide </w:t>
      </w:r>
      <w:r w:rsidR="00B85151" w:rsidRPr="00280B0E">
        <w:rPr>
          <w:rFonts w:eastAsia="Times New Roman" w:cs="Arial"/>
          <w:iCs/>
        </w:rPr>
        <w:t>equalities</w:t>
      </w:r>
      <w:r w:rsidR="00A640BE" w:rsidRPr="00280B0E">
        <w:rPr>
          <w:rFonts w:eastAsia="Times New Roman" w:cs="Arial"/>
          <w:iCs/>
        </w:rPr>
        <w:t xml:space="preserve"> and/or </w:t>
      </w:r>
      <w:r w:rsidRPr="00280B0E">
        <w:rPr>
          <w:rFonts w:eastAsia="Times New Roman" w:cs="Arial"/>
          <w:iCs/>
        </w:rPr>
        <w:t xml:space="preserve">disability/accessibility policy/plan </w:t>
      </w:r>
      <w:r w:rsidRPr="00280B0E">
        <w:rPr>
          <w:rFonts w:eastAsia="Times New Roman" w:cs="Arial"/>
        </w:rPr>
        <w:t>which details how the centre will</w:t>
      </w:r>
      <w:r w:rsidR="00F77EDF" w:rsidRPr="00280B0E">
        <w:rPr>
          <w:rFonts w:eastAsia="Times New Roman" w:cs="Arial"/>
        </w:rPr>
        <w:t>:</w:t>
      </w:r>
    </w:p>
    <w:p w14:paraId="4F8B58FB" w14:textId="07423325" w:rsidR="00370C7D" w:rsidRPr="00280B0E" w:rsidRDefault="002F4ED0">
      <w:pPr>
        <w:pStyle w:val="ListParagraph"/>
        <w:numPr>
          <w:ilvl w:val="0"/>
          <w:numId w:val="15"/>
        </w:numPr>
        <w:tabs>
          <w:tab w:val="left" w:pos="10490"/>
        </w:tabs>
        <w:autoSpaceDE w:val="0"/>
        <w:autoSpaceDN w:val="0"/>
        <w:adjustRightInd w:val="0"/>
        <w:spacing w:before="0"/>
        <w:ind w:left="714" w:right="-11" w:hanging="357"/>
        <w:contextualSpacing w:val="0"/>
      </w:pPr>
      <w:r w:rsidRPr="00280B0E">
        <w:rPr>
          <w:rFonts w:eastAsia="Times New Roman" w:cs="Tahoma"/>
        </w:rPr>
        <w:t xml:space="preserve">recognise its duties towards disabled candidates, </w:t>
      </w:r>
      <w:r w:rsidR="00370C7D" w:rsidRPr="00280B0E">
        <w:rPr>
          <w:rFonts w:eastAsia="Times New Roman" w:cs="Tahoma"/>
        </w:rPr>
        <w:t xml:space="preserve">including private candidates, </w:t>
      </w:r>
      <w:r w:rsidRPr="00280B0E">
        <w:rPr>
          <w:rFonts w:eastAsia="Times New Roman" w:cs="Tahoma"/>
        </w:rPr>
        <w:t xml:space="preserve">ensuring compliance with all aspects of the Equality Act 2010†, particularly Section 20 (7). This must include a duty to explore and provide access to suitable courses, </w:t>
      </w:r>
      <w:r w:rsidR="00377CF0" w:rsidRPr="00280B0E">
        <w:rPr>
          <w:rFonts w:eastAsia="Times New Roman" w:cs="Tahoma"/>
        </w:rPr>
        <w:t xml:space="preserve">to </w:t>
      </w:r>
      <w:r w:rsidRPr="00280B0E">
        <w:rPr>
          <w:rFonts w:eastAsia="Times New Roman" w:cs="Tahoma"/>
        </w:rPr>
        <w:t xml:space="preserve">submit applications for reasonable adjustments </w:t>
      </w:r>
      <w:r w:rsidR="00FA6228" w:rsidRPr="00280B0E">
        <w:rPr>
          <w:rFonts w:eastAsia="Times New Roman" w:cs="Tahoma"/>
        </w:rPr>
        <w:t xml:space="preserve">through the access arrangements process </w:t>
      </w:r>
      <w:r w:rsidRPr="00280B0E">
        <w:rPr>
          <w:rFonts w:eastAsia="Times New Roman" w:cs="Tahoma"/>
        </w:rPr>
        <w:t>and</w:t>
      </w:r>
      <w:r w:rsidR="00FA6228" w:rsidRPr="00280B0E">
        <w:rPr>
          <w:rFonts w:eastAsia="Times New Roman" w:cs="Tahoma"/>
        </w:rPr>
        <w:t xml:space="preserve"> to</w:t>
      </w:r>
      <w:r w:rsidRPr="00280B0E">
        <w:rPr>
          <w:rFonts w:eastAsia="Times New Roman" w:cs="Tahoma"/>
        </w:rPr>
        <w:t xml:space="preserve"> make reasonable adjustments to the service</w:t>
      </w:r>
      <w:r w:rsidR="00FA6228" w:rsidRPr="00280B0E">
        <w:rPr>
          <w:rFonts w:eastAsia="Times New Roman" w:cs="Tahoma"/>
        </w:rPr>
        <w:t>s</w:t>
      </w:r>
      <w:r w:rsidRPr="00280B0E">
        <w:rPr>
          <w:rFonts w:eastAsia="Times New Roman" w:cs="Tahoma"/>
        </w:rPr>
        <w:t xml:space="preserve"> the centre provides to disabled candidates. Where the centre is under a duty to make a reasonable adjustment, the centre must not charge a disabled candidate any additional fee in relation to the adjustment or aid </w:t>
      </w:r>
    </w:p>
    <w:p w14:paraId="51C5D4BB" w14:textId="51C75433" w:rsidR="004B77CC" w:rsidRPr="00280B0E" w:rsidRDefault="002F4ED0" w:rsidP="004B77CC">
      <w:pPr>
        <w:pStyle w:val="ListParagraph"/>
        <w:tabs>
          <w:tab w:val="left" w:pos="10490"/>
        </w:tabs>
        <w:autoSpaceDE w:val="0"/>
        <w:autoSpaceDN w:val="0"/>
        <w:adjustRightInd w:val="0"/>
        <w:spacing w:before="0" w:after="0"/>
        <w:ind w:right="-11"/>
        <w:rPr>
          <w:rFonts w:eastAsia="Times New Roman" w:cs="Tahoma"/>
        </w:rPr>
      </w:pPr>
      <w:r w:rsidRPr="00280B0E">
        <w:rPr>
          <w:rFonts w:eastAsia="Times New Roman" w:cs="Tahoma"/>
        </w:rPr>
        <w:t xml:space="preserve">†or any legislation in a relevant jurisdiction other than England and Wales which has an equivalent purpose and effect </w:t>
      </w:r>
    </w:p>
    <w:p w14:paraId="78F256FA" w14:textId="66F61459" w:rsidR="00E442EC" w:rsidRPr="00280B0E" w:rsidRDefault="00E442EC" w:rsidP="00F1148E">
      <w:pPr>
        <w:tabs>
          <w:tab w:val="left" w:pos="10490"/>
        </w:tabs>
        <w:spacing w:before="0" w:after="0"/>
        <w:ind w:left="357" w:right="-11"/>
        <w:jc w:val="right"/>
        <w:rPr>
          <w:color w:val="404040" w:themeColor="text1" w:themeTint="BF"/>
          <w:sz w:val="20"/>
          <w:szCs w:val="20"/>
        </w:rPr>
      </w:pPr>
      <w:r w:rsidRPr="00280B0E">
        <w:rPr>
          <w:color w:val="404040" w:themeColor="text1" w:themeTint="BF"/>
          <w:sz w:val="20"/>
          <w:szCs w:val="20"/>
        </w:rPr>
        <w:t xml:space="preserve">(JCQ’s </w:t>
      </w:r>
      <w:r w:rsidRPr="00280B0E">
        <w:rPr>
          <w:rFonts w:cs="Arial"/>
          <w:b/>
          <w:bCs/>
          <w:color w:val="404040" w:themeColor="text1" w:themeTint="BF"/>
          <w:sz w:val="20"/>
          <w:szCs w:val="20"/>
        </w:rPr>
        <w:t>General Regulations for Approved Centres</w:t>
      </w:r>
      <w:r w:rsidRPr="00280B0E">
        <w:rPr>
          <w:rFonts w:cs="Arial"/>
          <w:color w:val="404040" w:themeColor="text1" w:themeTint="BF"/>
          <w:sz w:val="20"/>
          <w:szCs w:val="20"/>
        </w:rPr>
        <w:t xml:space="preserve">, </w:t>
      </w:r>
      <w:r w:rsidRPr="00280B0E">
        <w:rPr>
          <w:color w:val="404040" w:themeColor="text1" w:themeTint="BF"/>
          <w:sz w:val="20"/>
          <w:szCs w:val="20"/>
        </w:rPr>
        <w:t>5.4)</w:t>
      </w:r>
    </w:p>
    <w:p w14:paraId="52A4A68C" w14:textId="1A6D9DB1" w:rsidR="00F1148E" w:rsidRPr="00280B0E" w:rsidRDefault="00F1148E" w:rsidP="00F1148E">
      <w:pPr>
        <w:pStyle w:val="ListParagraph"/>
        <w:tabs>
          <w:tab w:val="left" w:pos="10490"/>
        </w:tabs>
        <w:spacing w:before="0"/>
        <w:ind w:right="-11"/>
        <w:jc w:val="right"/>
        <w:rPr>
          <w:color w:val="404040" w:themeColor="text1" w:themeTint="BF"/>
          <w:sz w:val="20"/>
          <w:szCs w:val="20"/>
        </w:rPr>
      </w:pPr>
      <w:r w:rsidRPr="00280B0E">
        <w:rPr>
          <w:color w:val="404040" w:themeColor="text1" w:themeTint="BF"/>
          <w:sz w:val="20"/>
          <w:szCs w:val="20"/>
        </w:rPr>
        <w:t xml:space="preserve">This document is further referred to in this policy as </w:t>
      </w:r>
      <w:hyperlink r:id="rId10" w:history="1">
        <w:r w:rsidRPr="00280B0E">
          <w:rPr>
            <w:rStyle w:val="Hyperlink"/>
            <w:rFonts w:cs="Arial"/>
            <w:color w:val="003D7E"/>
            <w:sz w:val="20"/>
            <w:szCs w:val="20"/>
          </w:rPr>
          <w:t>GR</w:t>
        </w:r>
      </w:hyperlink>
    </w:p>
    <w:p w14:paraId="4A9314B1" w14:textId="073DE9B7" w:rsidR="005B200F" w:rsidRPr="00280B0E" w:rsidRDefault="005B200F" w:rsidP="00C93E2D">
      <w:pPr>
        <w:pStyle w:val="Default"/>
        <w:spacing w:after="120"/>
        <w:rPr>
          <w:sz w:val="22"/>
          <w:szCs w:val="22"/>
        </w:rPr>
      </w:pPr>
      <w:r w:rsidRPr="00280B0E">
        <w:rPr>
          <w:sz w:val="22"/>
          <w:szCs w:val="22"/>
        </w:rPr>
        <w:t xml:space="preserve">This policy details how </w:t>
      </w:r>
      <w:r w:rsidRPr="00280B0E">
        <w:rPr>
          <w:color w:val="auto"/>
          <w:sz w:val="22"/>
          <w:szCs w:val="22"/>
        </w:rPr>
        <w:t>the centre facilitates access to exams and assessments for disabled candidates, as defined under the terms of the Equality Act 2010, by outlining staff roles and responsibilities in relation to</w:t>
      </w:r>
      <w:r w:rsidR="00F77EDF" w:rsidRPr="00280B0E">
        <w:rPr>
          <w:color w:val="auto"/>
          <w:sz w:val="22"/>
          <w:szCs w:val="22"/>
        </w:rPr>
        <w:t>:</w:t>
      </w:r>
    </w:p>
    <w:p w14:paraId="078DA857" w14:textId="77777777" w:rsidR="005B200F" w:rsidRPr="00280B0E" w:rsidRDefault="005B200F">
      <w:pPr>
        <w:pStyle w:val="Default"/>
        <w:numPr>
          <w:ilvl w:val="0"/>
          <w:numId w:val="7"/>
        </w:numPr>
        <w:rPr>
          <w:color w:val="auto"/>
          <w:sz w:val="22"/>
          <w:szCs w:val="22"/>
        </w:rPr>
      </w:pPr>
      <w:r w:rsidRPr="00280B0E">
        <w:rPr>
          <w:color w:val="auto"/>
          <w:sz w:val="22"/>
          <w:szCs w:val="22"/>
        </w:rPr>
        <w:t xml:space="preserve">identifying the need for appropriate arrangements, reasonable adjustments and/or adaptations </w:t>
      </w:r>
      <w:r w:rsidRPr="00280B0E">
        <w:rPr>
          <w:sz w:val="22"/>
          <w:szCs w:val="22"/>
        </w:rPr>
        <w:t>(referred to in this policy as ‘access arrangements’)</w:t>
      </w:r>
    </w:p>
    <w:p w14:paraId="607FC382" w14:textId="77777777" w:rsidR="005B200F" w:rsidRPr="00280B0E" w:rsidRDefault="005B200F">
      <w:pPr>
        <w:pStyle w:val="Default"/>
        <w:numPr>
          <w:ilvl w:val="0"/>
          <w:numId w:val="7"/>
        </w:numPr>
        <w:rPr>
          <w:color w:val="auto"/>
          <w:sz w:val="22"/>
          <w:szCs w:val="22"/>
        </w:rPr>
      </w:pPr>
      <w:r w:rsidRPr="00280B0E">
        <w:rPr>
          <w:color w:val="auto"/>
          <w:sz w:val="22"/>
          <w:szCs w:val="22"/>
        </w:rPr>
        <w:t>requesting access arrangements</w:t>
      </w:r>
    </w:p>
    <w:p w14:paraId="207C2B05" w14:textId="77777777" w:rsidR="005B200F" w:rsidRPr="00280B0E" w:rsidRDefault="005B200F">
      <w:pPr>
        <w:pStyle w:val="Default"/>
        <w:numPr>
          <w:ilvl w:val="0"/>
          <w:numId w:val="7"/>
        </w:numPr>
        <w:rPr>
          <w:color w:val="auto"/>
          <w:sz w:val="22"/>
          <w:szCs w:val="22"/>
        </w:rPr>
      </w:pPr>
      <w:r w:rsidRPr="00280B0E">
        <w:rPr>
          <w:color w:val="auto"/>
          <w:sz w:val="22"/>
          <w:szCs w:val="22"/>
        </w:rPr>
        <w:t xml:space="preserve">implementing access arrangements and </w:t>
      </w:r>
      <w:r w:rsidRPr="00280B0E">
        <w:rPr>
          <w:sz w:val="22"/>
          <w:szCs w:val="22"/>
        </w:rPr>
        <w:t>the conduct of exams</w:t>
      </w:r>
    </w:p>
    <w:p w14:paraId="568B1BA8" w14:textId="77777777" w:rsidR="005B200F" w:rsidRPr="00280B0E" w:rsidRDefault="005B200F">
      <w:pPr>
        <w:pStyle w:val="ListParagraph"/>
        <w:numPr>
          <w:ilvl w:val="0"/>
          <w:numId w:val="7"/>
        </w:numPr>
        <w:spacing w:before="0" w:after="80"/>
        <w:rPr>
          <w:rFonts w:cs="Tahoma"/>
        </w:rPr>
      </w:pPr>
      <w:r w:rsidRPr="00280B0E">
        <w:rPr>
          <w:rFonts w:cs="Tahoma"/>
        </w:rPr>
        <w:t xml:space="preserve">good practice in relation to the Equality Act 2010 </w:t>
      </w:r>
    </w:p>
    <w:p w14:paraId="6ADDFD17" w14:textId="77777777" w:rsidR="005B200F" w:rsidRPr="00280B0E" w:rsidRDefault="005B200F" w:rsidP="00C93E2D">
      <w:pPr>
        <w:pStyle w:val="Headinglevel1"/>
        <w:spacing w:before="240" w:after="120"/>
      </w:pPr>
      <w:bookmarkStart w:id="13" w:name="_Toc480112448"/>
      <w:bookmarkStart w:id="14" w:name="_Toc239579904"/>
      <w:r w:rsidRPr="00280B0E">
        <w:t>The Equality Act 2010 definition of disability</w:t>
      </w:r>
      <w:bookmarkEnd w:id="13"/>
      <w:bookmarkEnd w:id="14"/>
    </w:p>
    <w:p w14:paraId="61435869" w14:textId="4B7DD5C8" w:rsidR="005B200F" w:rsidRPr="00280B0E" w:rsidRDefault="005B200F" w:rsidP="00616F6E">
      <w:pPr>
        <w:spacing w:before="0"/>
        <w:rPr>
          <w:rFonts w:eastAsia="Times New Roman" w:cs="Times New Roman"/>
          <w:color w:val="404040" w:themeColor="text1" w:themeTint="BF"/>
          <w:sz w:val="20"/>
          <w:szCs w:val="20"/>
        </w:rPr>
      </w:pPr>
      <w:r w:rsidRPr="00280B0E">
        <w:rPr>
          <w:rFonts w:cs="Tahoma"/>
        </w:rPr>
        <w:t xml:space="preserve">A definition is provided </w:t>
      </w:r>
      <w:r w:rsidR="0051133E" w:rsidRPr="00280B0E">
        <w:rPr>
          <w:rFonts w:cs="Tahoma"/>
          <w:bCs/>
        </w:rPr>
        <w:t xml:space="preserve">in </w:t>
      </w:r>
      <w:r w:rsidRPr="00280B0E">
        <w:rPr>
          <w:rFonts w:cs="Tahoma"/>
          <w:bCs/>
        </w:rPr>
        <w:t xml:space="preserve">the </w:t>
      </w:r>
      <w:r w:rsidR="00F1148E" w:rsidRPr="00280B0E">
        <w:rPr>
          <w:rFonts w:cs="Tahoma"/>
          <w:bCs/>
        </w:rPr>
        <w:t xml:space="preserve">current </w:t>
      </w:r>
      <w:r w:rsidRPr="00280B0E">
        <w:rPr>
          <w:rFonts w:cs="Tahoma"/>
          <w:bCs/>
        </w:rPr>
        <w:t xml:space="preserve">JCQ </w:t>
      </w:r>
      <w:r w:rsidR="00FA6228" w:rsidRPr="00280B0E">
        <w:rPr>
          <w:rFonts w:cs="Tahoma"/>
          <w:bCs/>
        </w:rPr>
        <w:t>document</w:t>
      </w:r>
      <w:r w:rsidRPr="00280B0E">
        <w:rPr>
          <w:rFonts w:cs="Tahoma"/>
          <w:bCs/>
        </w:rPr>
        <w:t xml:space="preserve"> </w:t>
      </w:r>
      <w:r w:rsidR="00E71162" w:rsidRPr="00280B0E">
        <w:rPr>
          <w:rFonts w:cs="Tahoma"/>
          <w:bCs/>
        </w:rPr>
        <w:t>(</w:t>
      </w:r>
      <w:r w:rsidRPr="00280B0E">
        <w:rPr>
          <w:rFonts w:cs="Tahoma"/>
          <w:bCs/>
          <w:iCs/>
        </w:rPr>
        <w:t>Adjustments for candidates with disabilities and learning difficulties</w:t>
      </w:r>
      <w:r w:rsidR="00E71162" w:rsidRPr="00280B0E">
        <w:rPr>
          <w:rFonts w:cs="Tahoma"/>
          <w:bCs/>
          <w:iCs/>
        </w:rPr>
        <w:t>)</w:t>
      </w:r>
      <w:r w:rsidRPr="00280B0E">
        <w:rPr>
          <w:rFonts w:cs="Tahoma"/>
          <w:bCs/>
          <w:iCs/>
        </w:rPr>
        <w:t xml:space="preserve"> </w:t>
      </w:r>
      <w:r w:rsidRPr="00280B0E">
        <w:rPr>
          <w:rFonts w:cs="Tahoma"/>
          <w:b/>
          <w:iCs/>
        </w:rPr>
        <w:t xml:space="preserve">Access Arrangements and Reasonable </w:t>
      </w:r>
      <w:proofErr w:type="gramStart"/>
      <w:r w:rsidRPr="00280B0E">
        <w:rPr>
          <w:rFonts w:cs="Tahoma"/>
          <w:b/>
          <w:iCs/>
        </w:rPr>
        <w:t>Adjustments</w:t>
      </w:r>
      <w:r w:rsidRPr="00280B0E">
        <w:rPr>
          <w:rStyle w:val="Hyperlink"/>
          <w:rFonts w:cs="Tahoma"/>
          <w:bCs/>
          <w:iCs/>
          <w:u w:val="none"/>
        </w:rPr>
        <w:t xml:space="preserve"> </w:t>
      </w:r>
      <w:r w:rsidR="00F57194" w:rsidRPr="00280B0E">
        <w:rPr>
          <w:rStyle w:val="Hyperlink"/>
          <w:rFonts w:cs="Arial"/>
          <w:color w:val="auto"/>
          <w:u w:val="none"/>
        </w:rPr>
        <w:t xml:space="preserve"> </w:t>
      </w:r>
      <w:r w:rsidR="00616F6E" w:rsidRPr="00280B0E">
        <w:rPr>
          <w:rFonts w:eastAsia="Times New Roman" w:cs="Times New Roman"/>
          <w:color w:val="404040" w:themeColor="text1" w:themeTint="BF"/>
          <w:sz w:val="20"/>
          <w:szCs w:val="20"/>
        </w:rPr>
        <w:t>(</w:t>
      </w:r>
      <w:proofErr w:type="gramEnd"/>
      <w:r w:rsidR="00616F6E" w:rsidRPr="00280B0E">
        <w:rPr>
          <w:rFonts w:eastAsia="Times New Roman" w:cs="Times New Roman"/>
          <w:b/>
          <w:bCs/>
          <w:color w:val="404040" w:themeColor="text1" w:themeTint="BF"/>
          <w:sz w:val="20"/>
          <w:szCs w:val="20"/>
        </w:rPr>
        <w:t>Definitions</w:t>
      </w:r>
      <w:r w:rsidR="00616F6E" w:rsidRPr="00280B0E">
        <w:rPr>
          <w:rFonts w:eastAsia="Times New Roman" w:cs="Times New Roman"/>
          <w:color w:val="404040" w:themeColor="text1" w:themeTint="BF"/>
          <w:sz w:val="20"/>
          <w:szCs w:val="20"/>
        </w:rPr>
        <w:t xml:space="preserve"> section)</w:t>
      </w:r>
    </w:p>
    <w:p w14:paraId="3ACC5633" w14:textId="476934C9" w:rsidR="00616F6E" w:rsidRPr="00280B0E" w:rsidRDefault="005B200F" w:rsidP="00616F6E">
      <w:pPr>
        <w:spacing w:before="0"/>
        <w:jc w:val="right"/>
        <w:rPr>
          <w:rFonts w:eastAsia="Times New Roman" w:cs="Times New Roman"/>
          <w:color w:val="404040" w:themeColor="text1" w:themeTint="BF"/>
          <w:sz w:val="20"/>
          <w:szCs w:val="20"/>
        </w:rPr>
      </w:pPr>
      <w:r w:rsidRPr="00280B0E">
        <w:rPr>
          <w:rFonts w:cs="Tahoma"/>
          <w:bCs/>
          <w:sz w:val="20"/>
          <w:szCs w:val="20"/>
        </w:rPr>
        <w:t xml:space="preserve">This </w:t>
      </w:r>
      <w:r w:rsidR="00616F6E" w:rsidRPr="00280B0E">
        <w:rPr>
          <w:color w:val="404040" w:themeColor="text1" w:themeTint="BF"/>
          <w:sz w:val="20"/>
          <w:szCs w:val="20"/>
        </w:rPr>
        <w:t>document</w:t>
      </w:r>
      <w:r w:rsidRPr="00280B0E">
        <w:rPr>
          <w:rFonts w:cs="Tahoma"/>
          <w:bCs/>
          <w:sz w:val="20"/>
          <w:szCs w:val="20"/>
        </w:rPr>
        <w:t xml:space="preserve"> is further referred to in this policy as </w:t>
      </w:r>
      <w:hyperlink r:id="rId11" w:history="1">
        <w:r w:rsidR="00616F6E" w:rsidRPr="00280B0E">
          <w:rPr>
            <w:rStyle w:val="Hyperlink"/>
            <w:color w:val="003D7E"/>
            <w:sz w:val="20"/>
            <w:szCs w:val="20"/>
          </w:rPr>
          <w:t>AARA</w:t>
        </w:r>
      </w:hyperlink>
    </w:p>
    <w:p w14:paraId="6AA3FEC4" w14:textId="77777777" w:rsidR="005B200F" w:rsidRPr="00280B0E" w:rsidRDefault="005B200F" w:rsidP="00527DF6">
      <w:pPr>
        <w:pStyle w:val="Headinglevel1"/>
        <w:spacing w:before="240" w:after="120"/>
      </w:pPr>
      <w:bookmarkStart w:id="15" w:name="_Toc449469095"/>
      <w:bookmarkStart w:id="16" w:name="_Toc480112449"/>
      <w:bookmarkStart w:id="17" w:name="_Toc239579905"/>
      <w:r w:rsidRPr="00280B0E">
        <w:t>Identifying the need for access arrangements</w:t>
      </w:r>
      <w:bookmarkEnd w:id="15"/>
      <w:bookmarkEnd w:id="16"/>
      <w:bookmarkEnd w:id="17"/>
    </w:p>
    <w:p w14:paraId="3071923A" w14:textId="77777777" w:rsidR="005B200F" w:rsidRPr="00280B0E" w:rsidRDefault="005B200F" w:rsidP="00527DF6">
      <w:pPr>
        <w:pStyle w:val="Headinglevel2"/>
        <w:spacing w:before="240" w:after="120"/>
      </w:pPr>
      <w:bookmarkStart w:id="18" w:name="_Toc449469096"/>
      <w:bookmarkStart w:id="19" w:name="_Toc480112450"/>
      <w:bookmarkStart w:id="20" w:name="_Toc239579906"/>
      <w:r w:rsidRPr="00280B0E">
        <w:t>Roles and responsibilities</w:t>
      </w:r>
      <w:bookmarkEnd w:id="18"/>
      <w:bookmarkEnd w:id="19"/>
      <w:bookmarkEnd w:id="20"/>
    </w:p>
    <w:p w14:paraId="10037990" w14:textId="77777777" w:rsidR="005B200F" w:rsidRPr="00280B0E" w:rsidRDefault="005B200F" w:rsidP="00527DF6">
      <w:pPr>
        <w:rPr>
          <w:rFonts w:cs="Arial"/>
          <w:b/>
        </w:rPr>
      </w:pPr>
      <w:r w:rsidRPr="00280B0E">
        <w:rPr>
          <w:rFonts w:cs="Arial"/>
          <w:b/>
        </w:rPr>
        <w:t>Head of centre</w:t>
      </w:r>
    </w:p>
    <w:p w14:paraId="705B4F85" w14:textId="7AF867AE" w:rsidR="005B200F" w:rsidRPr="00280B0E" w:rsidRDefault="005B200F">
      <w:pPr>
        <w:pStyle w:val="ListParagraph"/>
        <w:numPr>
          <w:ilvl w:val="0"/>
          <w:numId w:val="4"/>
        </w:numPr>
        <w:spacing w:before="0" w:after="80"/>
        <w:rPr>
          <w:rStyle w:val="Hyperlink"/>
          <w:rFonts w:cs="Tahoma"/>
          <w:color w:val="auto"/>
          <w:u w:val="none"/>
        </w:rPr>
      </w:pPr>
      <w:r w:rsidRPr="00280B0E">
        <w:rPr>
          <w:rFonts w:cs="Tahoma"/>
        </w:rPr>
        <w:t xml:space="preserve">Is familiar with the entire contents, refers to and directs relevant centre staff to </w:t>
      </w:r>
      <w:r w:rsidR="004D42D4" w:rsidRPr="00280B0E">
        <w:rPr>
          <w:rFonts w:cs="Tahoma"/>
        </w:rPr>
        <w:t>current</w:t>
      </w:r>
      <w:r w:rsidRPr="00280B0E">
        <w:rPr>
          <w:rFonts w:cs="Tahoma"/>
        </w:rPr>
        <w:t xml:space="preserve"> JCQ </w:t>
      </w:r>
      <w:r w:rsidR="00FA6228" w:rsidRPr="00280B0E">
        <w:rPr>
          <w:rFonts w:cs="Tahoma"/>
        </w:rPr>
        <w:t>documents</w:t>
      </w:r>
      <w:r w:rsidRPr="00280B0E">
        <w:rPr>
          <w:rFonts w:cs="Tahoma"/>
        </w:rPr>
        <w:t xml:space="preserve"> including </w:t>
      </w:r>
      <w:hyperlink r:id="rId12" w:history="1">
        <w:r w:rsidR="00616F6E" w:rsidRPr="00280B0E">
          <w:rPr>
            <w:rStyle w:val="Hyperlink"/>
            <w:rFonts w:cs="Arial"/>
            <w:color w:val="003D7E"/>
          </w:rPr>
          <w:t>GR</w:t>
        </w:r>
      </w:hyperlink>
      <w:r w:rsidRPr="00280B0E">
        <w:rPr>
          <w:rFonts w:cs="Tahoma"/>
        </w:rPr>
        <w:t xml:space="preserve"> and </w:t>
      </w:r>
      <w:hyperlink r:id="rId13" w:history="1">
        <w:r w:rsidR="00616F6E" w:rsidRPr="00280B0E">
          <w:rPr>
            <w:rStyle w:val="Hyperlink"/>
            <w:color w:val="003D7E"/>
          </w:rPr>
          <w:t>AARA</w:t>
        </w:r>
      </w:hyperlink>
    </w:p>
    <w:p w14:paraId="7A0682B8" w14:textId="04DD018B" w:rsidR="005B200F" w:rsidRPr="00280B0E" w:rsidRDefault="005B200F" w:rsidP="004D42D4">
      <w:pPr>
        <w:rPr>
          <w:rFonts w:cs="Tahoma"/>
          <w:b/>
        </w:rPr>
      </w:pPr>
      <w:r w:rsidRPr="00280B0E">
        <w:rPr>
          <w:rFonts w:cs="Tahoma"/>
          <w:b/>
        </w:rPr>
        <w:t>Senior leader</w:t>
      </w:r>
      <w:r w:rsidR="00043E79" w:rsidRPr="00280B0E">
        <w:rPr>
          <w:rFonts w:cs="Tahoma"/>
          <w:b/>
        </w:rPr>
        <w:t>(</w:t>
      </w:r>
      <w:r w:rsidRPr="00280B0E">
        <w:rPr>
          <w:rFonts w:cs="Tahoma"/>
          <w:b/>
        </w:rPr>
        <w:t>s</w:t>
      </w:r>
      <w:r w:rsidR="00043E79" w:rsidRPr="00280B0E">
        <w:rPr>
          <w:rFonts w:cs="Tahoma"/>
          <w:b/>
        </w:rPr>
        <w:t>)</w:t>
      </w:r>
    </w:p>
    <w:p w14:paraId="66D1D224" w14:textId="36BD8616" w:rsidR="005B200F" w:rsidRPr="00280B0E" w:rsidRDefault="00236C98">
      <w:pPr>
        <w:pStyle w:val="ListParagraph"/>
        <w:numPr>
          <w:ilvl w:val="0"/>
          <w:numId w:val="4"/>
        </w:numPr>
        <w:spacing w:before="0" w:after="80"/>
        <w:rPr>
          <w:rStyle w:val="Hyperlink"/>
          <w:rFonts w:cs="Tahoma"/>
          <w:color w:val="auto"/>
          <w:u w:val="none"/>
        </w:rPr>
      </w:pPr>
      <w:r w:rsidRPr="00280B0E">
        <w:rPr>
          <w:rFonts w:cs="Tahoma"/>
        </w:rPr>
        <w:t xml:space="preserve">Are </w:t>
      </w:r>
      <w:r w:rsidR="005B200F" w:rsidRPr="00280B0E">
        <w:rPr>
          <w:rFonts w:cs="Tahoma"/>
        </w:rPr>
        <w:t xml:space="preserve">familiar with the entire contents of </w:t>
      </w:r>
      <w:r w:rsidR="004D42D4" w:rsidRPr="00280B0E">
        <w:rPr>
          <w:rFonts w:cs="Tahoma"/>
        </w:rPr>
        <w:t xml:space="preserve">current </w:t>
      </w:r>
      <w:r w:rsidR="005B200F" w:rsidRPr="00280B0E">
        <w:rPr>
          <w:rFonts w:cs="Tahoma"/>
        </w:rPr>
        <w:t xml:space="preserve">JCQ </w:t>
      </w:r>
      <w:r w:rsidR="00FA6228" w:rsidRPr="00280B0E">
        <w:rPr>
          <w:rFonts w:cs="Tahoma"/>
        </w:rPr>
        <w:t xml:space="preserve">documents </w:t>
      </w:r>
      <w:r w:rsidR="005B200F" w:rsidRPr="00280B0E">
        <w:rPr>
          <w:rFonts w:cs="Tahoma"/>
        </w:rPr>
        <w:t xml:space="preserve">including </w:t>
      </w:r>
      <w:hyperlink r:id="rId14" w:history="1">
        <w:r w:rsidR="00616F6E" w:rsidRPr="00280B0E">
          <w:rPr>
            <w:rStyle w:val="Hyperlink"/>
            <w:rFonts w:cs="Arial"/>
            <w:color w:val="003D7E"/>
          </w:rPr>
          <w:t>GR</w:t>
        </w:r>
      </w:hyperlink>
      <w:r w:rsidR="005B200F" w:rsidRPr="00280B0E">
        <w:rPr>
          <w:rFonts w:cs="Tahoma"/>
        </w:rPr>
        <w:t xml:space="preserve"> and </w:t>
      </w:r>
      <w:hyperlink r:id="rId15" w:history="1">
        <w:r w:rsidR="00616F6E" w:rsidRPr="00280B0E">
          <w:rPr>
            <w:rStyle w:val="Hyperlink"/>
            <w:color w:val="003D7E"/>
          </w:rPr>
          <w:t>AARA</w:t>
        </w:r>
      </w:hyperlink>
    </w:p>
    <w:p w14:paraId="1A778E51" w14:textId="6B60FDCD" w:rsidR="005B200F" w:rsidRPr="00280B0E" w:rsidRDefault="005B200F" w:rsidP="004D42D4">
      <w:pPr>
        <w:rPr>
          <w:rFonts w:cs="Tahoma"/>
        </w:rPr>
      </w:pPr>
      <w:r w:rsidRPr="00280B0E">
        <w:rPr>
          <w:rFonts w:cs="Tahoma"/>
          <w:b/>
        </w:rPr>
        <w:t>Special educational needs coordinator (SENCo)</w:t>
      </w:r>
      <w:r w:rsidR="00EC2CE9" w:rsidRPr="00280B0E">
        <w:rPr>
          <w:rFonts w:cs="Tahoma"/>
          <w:b/>
        </w:rPr>
        <w:t xml:space="preserve"> </w:t>
      </w:r>
      <w:r w:rsidR="00EC2CE9" w:rsidRPr="00280B0E">
        <w:rPr>
          <w:rFonts w:cs="Tahoma"/>
          <w:bCs/>
        </w:rPr>
        <w:t>or equivalent role</w:t>
      </w:r>
    </w:p>
    <w:p w14:paraId="779B67BA" w14:textId="6396FC5E" w:rsidR="005B200F" w:rsidRPr="00280B0E" w:rsidRDefault="005B200F">
      <w:pPr>
        <w:pStyle w:val="ListParagraph"/>
        <w:numPr>
          <w:ilvl w:val="0"/>
          <w:numId w:val="4"/>
        </w:numPr>
        <w:spacing w:before="0" w:after="80"/>
        <w:ind w:left="714" w:hanging="357"/>
        <w:rPr>
          <w:rStyle w:val="Hyperlink"/>
          <w:rFonts w:cs="Tahoma"/>
          <w:color w:val="auto"/>
          <w:u w:val="none"/>
        </w:rPr>
      </w:pPr>
      <w:r w:rsidRPr="00280B0E">
        <w:rPr>
          <w:rFonts w:cs="Tahoma"/>
        </w:rPr>
        <w:t xml:space="preserve">Has full knowledge and understanding of the contents, refers to and directs relevant centre staff to the </w:t>
      </w:r>
      <w:r w:rsidR="004D42D4" w:rsidRPr="00280B0E">
        <w:rPr>
          <w:rFonts w:cs="Tahoma"/>
        </w:rPr>
        <w:t xml:space="preserve">current </w:t>
      </w:r>
      <w:r w:rsidRPr="00280B0E">
        <w:rPr>
          <w:rFonts w:cs="Tahoma"/>
        </w:rPr>
        <w:t xml:space="preserve">JCQ </w:t>
      </w:r>
      <w:r w:rsidR="00FA6228" w:rsidRPr="00280B0E">
        <w:rPr>
          <w:rFonts w:cs="Tahoma"/>
        </w:rPr>
        <w:t>document</w:t>
      </w:r>
      <w:r w:rsidRPr="00280B0E">
        <w:rPr>
          <w:rFonts w:cs="Tahoma"/>
        </w:rPr>
        <w:t xml:space="preserve"> </w:t>
      </w:r>
      <w:hyperlink r:id="rId16" w:history="1">
        <w:r w:rsidR="00616F6E" w:rsidRPr="00280B0E">
          <w:rPr>
            <w:rStyle w:val="Hyperlink"/>
            <w:color w:val="003D7E"/>
          </w:rPr>
          <w:t>AARA</w:t>
        </w:r>
      </w:hyperlink>
    </w:p>
    <w:p w14:paraId="1FE75484" w14:textId="77777777" w:rsidR="005B200F" w:rsidRPr="00280B0E" w:rsidRDefault="005B200F" w:rsidP="00527DF6">
      <w:pPr>
        <w:rPr>
          <w:rFonts w:cs="Tahoma"/>
          <w:b/>
        </w:rPr>
      </w:pPr>
      <w:r w:rsidRPr="00280B0E">
        <w:rPr>
          <w:rFonts w:cs="Tahoma"/>
          <w:b/>
        </w:rPr>
        <w:t xml:space="preserve">Teaching staff </w:t>
      </w:r>
    </w:p>
    <w:p w14:paraId="08A20EDE" w14:textId="272FCAB1" w:rsidR="005B200F" w:rsidRPr="00280B0E" w:rsidRDefault="00B5149B">
      <w:pPr>
        <w:pStyle w:val="ListParagraph"/>
        <w:numPr>
          <w:ilvl w:val="0"/>
          <w:numId w:val="4"/>
        </w:numPr>
        <w:spacing w:before="0" w:after="80"/>
        <w:ind w:left="714" w:hanging="357"/>
        <w:rPr>
          <w:rFonts w:cs="Tahoma"/>
        </w:rPr>
      </w:pPr>
      <w:r w:rsidRPr="00280B0E">
        <w:rPr>
          <w:rFonts w:cs="Tahoma"/>
        </w:rPr>
        <w:t xml:space="preserve">(where appropriate) </w:t>
      </w:r>
      <w:r w:rsidR="005B200F" w:rsidRPr="00280B0E">
        <w:rPr>
          <w:rFonts w:cs="Tahoma"/>
        </w:rPr>
        <w:t>Inform the SENCo</w:t>
      </w:r>
      <w:r w:rsidR="00EC2CE9" w:rsidRPr="00280B0E">
        <w:rPr>
          <w:rFonts w:cs="Tahoma"/>
        </w:rPr>
        <w:t xml:space="preserve"> (or equivalent role)</w:t>
      </w:r>
      <w:r w:rsidR="005B200F" w:rsidRPr="00280B0E">
        <w:rPr>
          <w:rFonts w:cs="Tahoma"/>
        </w:rPr>
        <w:t xml:space="preserve"> of any</w:t>
      </w:r>
      <w:r w:rsidR="00C31DE0" w:rsidRPr="00280B0E">
        <w:rPr>
          <w:rFonts w:cs="Tahoma"/>
        </w:rPr>
        <w:t xml:space="preserve"> </w:t>
      </w:r>
      <w:r w:rsidR="00FA6228" w:rsidRPr="00280B0E">
        <w:rPr>
          <w:rFonts w:cs="Tahoma"/>
        </w:rPr>
        <w:t xml:space="preserve">concerns, </w:t>
      </w:r>
      <w:r w:rsidR="00C31DE0" w:rsidRPr="00280B0E">
        <w:rPr>
          <w:rFonts w:cs="Tahoma"/>
        </w:rPr>
        <w:t>observations</w:t>
      </w:r>
      <w:r w:rsidR="00FA6228" w:rsidRPr="00280B0E">
        <w:rPr>
          <w:rFonts w:cs="Tahoma"/>
        </w:rPr>
        <w:t xml:space="preserve"> or feedback</w:t>
      </w:r>
      <w:r w:rsidR="00C31DE0" w:rsidRPr="00280B0E">
        <w:rPr>
          <w:rFonts w:cs="Tahoma"/>
        </w:rPr>
        <w:t xml:space="preserve"> </w:t>
      </w:r>
      <w:r w:rsidRPr="00280B0E">
        <w:rPr>
          <w:rFonts w:cs="Tahoma"/>
        </w:rPr>
        <w:t>about a candidate or any</w:t>
      </w:r>
      <w:r w:rsidR="005B200F" w:rsidRPr="00280B0E">
        <w:rPr>
          <w:rFonts w:cs="Tahoma"/>
        </w:rPr>
        <w:t xml:space="preserve"> support that might be needed by a candidate</w:t>
      </w:r>
    </w:p>
    <w:p w14:paraId="4C2115FE" w14:textId="77777777" w:rsidR="005B200F" w:rsidRPr="00280B0E" w:rsidRDefault="005B200F" w:rsidP="00527DF6">
      <w:pPr>
        <w:rPr>
          <w:rFonts w:cs="Tahoma"/>
        </w:rPr>
      </w:pPr>
      <w:r w:rsidRPr="00280B0E">
        <w:rPr>
          <w:rFonts w:cs="Tahoma"/>
          <w:b/>
        </w:rPr>
        <w:t>Support staff</w:t>
      </w:r>
      <w:r w:rsidRPr="00280B0E">
        <w:rPr>
          <w:rFonts w:cs="Tahoma"/>
        </w:rPr>
        <w:t xml:space="preserve"> (for example, Learning Support Assistants, Teaching Assistants and Communication Support Workers) </w:t>
      </w:r>
    </w:p>
    <w:p w14:paraId="25025905" w14:textId="72B11B91" w:rsidR="00C31DE0" w:rsidRPr="00280B0E" w:rsidRDefault="005B200F">
      <w:pPr>
        <w:pStyle w:val="NormalWeb"/>
        <w:numPr>
          <w:ilvl w:val="0"/>
          <w:numId w:val="14"/>
        </w:numPr>
        <w:spacing w:before="0" w:beforeAutospacing="0" w:after="80" w:afterAutospacing="0"/>
        <w:ind w:left="714" w:hanging="357"/>
        <w:rPr>
          <w:rFonts w:ascii="Tahoma" w:hAnsi="Tahoma" w:cs="Tahoma"/>
          <w:szCs w:val="22"/>
        </w:rPr>
      </w:pPr>
      <w:r w:rsidRPr="00280B0E">
        <w:rPr>
          <w:rFonts w:ascii="Tahoma" w:hAnsi="Tahoma" w:cs="Tahoma"/>
          <w:szCs w:val="22"/>
        </w:rPr>
        <w:t>(where appropriate) Provide comments</w:t>
      </w:r>
      <w:r w:rsidR="00FA6228" w:rsidRPr="00280B0E">
        <w:rPr>
          <w:rFonts w:ascii="Tahoma" w:hAnsi="Tahoma" w:cs="Tahoma"/>
          <w:szCs w:val="22"/>
        </w:rPr>
        <w:t xml:space="preserve"> and </w:t>
      </w:r>
      <w:r w:rsidRPr="00280B0E">
        <w:rPr>
          <w:rFonts w:ascii="Tahoma" w:hAnsi="Tahoma" w:cs="Tahoma"/>
          <w:szCs w:val="22"/>
        </w:rPr>
        <w:t xml:space="preserve">observations to support the </w:t>
      </w:r>
      <w:r w:rsidR="00EC2CE9" w:rsidRPr="00280B0E">
        <w:rPr>
          <w:rFonts w:cs="Tahoma"/>
        </w:rPr>
        <w:t xml:space="preserve">SENCo (or equivalent role) </w:t>
      </w:r>
      <w:r w:rsidR="00043E79" w:rsidRPr="00280B0E">
        <w:rPr>
          <w:rFonts w:ascii="Tahoma" w:hAnsi="Tahoma" w:cs="Tahoma"/>
          <w:szCs w:val="22"/>
        </w:rPr>
        <w:t>to</w:t>
      </w:r>
      <w:r w:rsidRPr="00280B0E">
        <w:rPr>
          <w:rFonts w:ascii="Tahoma" w:hAnsi="Tahoma" w:cs="Tahoma"/>
          <w:szCs w:val="22"/>
        </w:rPr>
        <w:t xml:space="preserve"> </w:t>
      </w:r>
      <w:r w:rsidR="00043E79" w:rsidRPr="00280B0E">
        <w:rPr>
          <w:rFonts w:ascii="Tahoma" w:hAnsi="Tahoma" w:cs="Tahoma"/>
          <w:szCs w:val="22"/>
        </w:rPr>
        <w:t xml:space="preserve">‘paint a holistic picture of need’, confirming normal way of working </w:t>
      </w:r>
      <w:r w:rsidRPr="00280B0E">
        <w:rPr>
          <w:rFonts w:ascii="Tahoma" w:hAnsi="Tahoma" w:cs="Tahoma"/>
          <w:szCs w:val="22"/>
        </w:rPr>
        <w:t>for a candidate</w:t>
      </w:r>
    </w:p>
    <w:p w14:paraId="67F7B284" w14:textId="77777777" w:rsidR="005B200F" w:rsidRPr="00280B0E" w:rsidRDefault="005B200F" w:rsidP="00527DF6">
      <w:pPr>
        <w:rPr>
          <w:rFonts w:cs="Arial"/>
          <w:b/>
        </w:rPr>
      </w:pPr>
      <w:r w:rsidRPr="00280B0E">
        <w:rPr>
          <w:rFonts w:cs="Arial"/>
          <w:b/>
        </w:rPr>
        <w:t>Assessor of candidates with learning difficulties</w:t>
      </w:r>
    </w:p>
    <w:p w14:paraId="24886785" w14:textId="45BA1229" w:rsidR="005B200F" w:rsidRPr="00280B0E" w:rsidRDefault="005B200F" w:rsidP="00527DF6">
      <w:pPr>
        <w:rPr>
          <w:rFonts w:cs="Arial"/>
        </w:rPr>
      </w:pPr>
      <w:r w:rsidRPr="00280B0E">
        <w:rPr>
          <w:rFonts w:cs="Arial"/>
          <w:color w:val="000000"/>
        </w:rPr>
        <w:lastRenderedPageBreak/>
        <w:t xml:space="preserve">(An assessor of candidates with learning difficulties will be an appropriately qualified access arrangements assessor/psychologist/specialist </w:t>
      </w:r>
      <w:r w:rsidR="008D48B2" w:rsidRPr="00280B0E">
        <w:rPr>
          <w:rFonts w:cs="Arial"/>
          <w:color w:val="000000"/>
        </w:rPr>
        <w:t xml:space="preserve">teacher </w:t>
      </w:r>
      <w:r w:rsidRPr="00280B0E">
        <w:rPr>
          <w:rFonts w:cs="Arial"/>
          <w:color w:val="000000"/>
        </w:rPr>
        <w:t xml:space="preserve">assessor) </w:t>
      </w:r>
    </w:p>
    <w:p w14:paraId="1FF80C92" w14:textId="6447DE0B" w:rsidR="005B200F" w:rsidRPr="00280B0E" w:rsidRDefault="005B200F">
      <w:pPr>
        <w:pStyle w:val="ListParagraph"/>
        <w:numPr>
          <w:ilvl w:val="0"/>
          <w:numId w:val="4"/>
        </w:numPr>
        <w:spacing w:before="0" w:after="80"/>
        <w:rPr>
          <w:rFonts w:cs="Tahoma"/>
        </w:rPr>
      </w:pPr>
      <w:r w:rsidRPr="00280B0E">
        <w:rPr>
          <w:rFonts w:cs="Tahoma"/>
        </w:rPr>
        <w:t xml:space="preserve">Has detailed understanding of the JCQ </w:t>
      </w:r>
      <w:bookmarkStart w:id="21" w:name="_Toc449469097"/>
      <w:r w:rsidR="00616F6E" w:rsidRPr="00280B0E">
        <w:rPr>
          <w:rFonts w:cs="Tahoma"/>
        </w:rPr>
        <w:t xml:space="preserve">document </w:t>
      </w:r>
      <w:hyperlink r:id="rId17" w:history="1">
        <w:r w:rsidR="00616F6E" w:rsidRPr="00280B0E">
          <w:rPr>
            <w:rStyle w:val="Hyperlink"/>
            <w:color w:val="003D7E"/>
          </w:rPr>
          <w:t>AARA</w:t>
        </w:r>
      </w:hyperlink>
      <w:r w:rsidRPr="00280B0E">
        <w:rPr>
          <w:rStyle w:val="Hyperlink"/>
          <w:rFonts w:cs="Tahoma"/>
          <w:u w:val="none"/>
        </w:rPr>
        <w:t xml:space="preserve"> </w:t>
      </w:r>
    </w:p>
    <w:p w14:paraId="0C8899DE" w14:textId="531FABE8" w:rsidR="004150DD" w:rsidRPr="00280B0E" w:rsidRDefault="005B200F" w:rsidP="00527DF6">
      <w:pPr>
        <w:pStyle w:val="Headinglevel2"/>
        <w:spacing w:before="240" w:after="120"/>
        <w:rPr>
          <w:rFonts w:cs="Arial"/>
          <w:szCs w:val="22"/>
        </w:rPr>
      </w:pPr>
      <w:bookmarkStart w:id="22" w:name="_Toc239579907"/>
      <w:bookmarkStart w:id="23" w:name="_Hlk495856005"/>
      <w:r w:rsidRPr="00280B0E">
        <w:rPr>
          <w:rFonts w:cs="Arial"/>
          <w:szCs w:val="22"/>
        </w:rPr>
        <w:t>Use of word processors</w:t>
      </w:r>
      <w:bookmarkEnd w:id="22"/>
      <w:r w:rsidR="004150DD" w:rsidRPr="00280B0E">
        <w:rPr>
          <w:rFonts w:cs="Arial"/>
          <w:szCs w:val="22"/>
        </w:rPr>
        <w:br/>
      </w:r>
      <w:r w:rsidR="004150DD" w:rsidRPr="00280B0E">
        <w:rPr>
          <w:rFonts w:cs="Arial"/>
          <w:szCs w:val="22"/>
        </w:rPr>
        <w:br/>
      </w:r>
      <w:r w:rsidR="004150DD" w:rsidRPr="00280B0E">
        <w:rPr>
          <w:rFonts w:cs="Arial"/>
          <w:b w:val="0"/>
          <w:szCs w:val="22"/>
        </w:rPr>
        <w:t>Appendix 10 – Word Processor Policy</w:t>
      </w:r>
    </w:p>
    <w:p w14:paraId="0694769E" w14:textId="77777777" w:rsidR="005B200F" w:rsidRPr="00280B0E" w:rsidRDefault="005B200F" w:rsidP="00EA1880">
      <w:pPr>
        <w:pStyle w:val="Headinglevel1"/>
        <w:spacing w:before="240" w:after="120"/>
      </w:pPr>
      <w:bookmarkStart w:id="24" w:name="_Toc480112452"/>
      <w:bookmarkStart w:id="25" w:name="_Toc239579908"/>
      <w:bookmarkEnd w:id="23"/>
      <w:r w:rsidRPr="00280B0E">
        <w:t>Requesting access arrangements</w:t>
      </w:r>
      <w:bookmarkStart w:id="26" w:name="_Toc449469098"/>
      <w:bookmarkEnd w:id="21"/>
      <w:bookmarkEnd w:id="24"/>
      <w:bookmarkEnd w:id="25"/>
    </w:p>
    <w:p w14:paraId="08973AAF" w14:textId="77777777" w:rsidR="005B200F" w:rsidRPr="00280B0E" w:rsidRDefault="005B200F" w:rsidP="00EA1880">
      <w:pPr>
        <w:pStyle w:val="Headinglevel2"/>
        <w:spacing w:before="240" w:after="120"/>
        <w:rPr>
          <w:color w:val="003399"/>
        </w:rPr>
      </w:pPr>
      <w:bookmarkStart w:id="27" w:name="_Toc480112453"/>
      <w:bookmarkStart w:id="28" w:name="_Toc239579909"/>
      <w:r w:rsidRPr="00280B0E">
        <w:t>Roles and responsibilities</w:t>
      </w:r>
      <w:bookmarkEnd w:id="26"/>
      <w:bookmarkEnd w:id="27"/>
      <w:bookmarkEnd w:id="28"/>
    </w:p>
    <w:p w14:paraId="2CB2F04A" w14:textId="7B4DC8A5" w:rsidR="005B200F" w:rsidRPr="00280B0E" w:rsidRDefault="005B200F" w:rsidP="00EA1880">
      <w:pPr>
        <w:spacing w:after="0"/>
        <w:rPr>
          <w:rFonts w:cs="Tahoma"/>
        </w:rPr>
      </w:pPr>
      <w:r w:rsidRPr="00280B0E">
        <w:rPr>
          <w:rFonts w:cs="Tahoma"/>
          <w:b/>
        </w:rPr>
        <w:t>SENCo</w:t>
      </w:r>
      <w:r w:rsidR="00307B87" w:rsidRPr="00280B0E">
        <w:rPr>
          <w:rFonts w:cs="Tahoma"/>
          <w:b/>
        </w:rPr>
        <w:t xml:space="preserve"> or equivalent role</w:t>
      </w:r>
    </w:p>
    <w:p w14:paraId="67B920DF" w14:textId="27396E6B" w:rsidR="005B200F" w:rsidRPr="00280B0E" w:rsidRDefault="005B200F">
      <w:pPr>
        <w:pStyle w:val="ListParagraph"/>
        <w:numPr>
          <w:ilvl w:val="0"/>
          <w:numId w:val="4"/>
        </w:numPr>
        <w:spacing w:before="0" w:after="80"/>
        <w:rPr>
          <w:rFonts w:cs="Tahoma"/>
          <w:b/>
        </w:rPr>
      </w:pPr>
      <w:r w:rsidRPr="00280B0E">
        <w:rPr>
          <w:rFonts w:cs="Tahoma"/>
        </w:rPr>
        <w:t xml:space="preserve">Determines if the arrangements identified for a candidate require prior approval from the awarding body before the arrangements are put in place or if approval is </w:t>
      </w:r>
      <w:r w:rsidR="00EA1880" w:rsidRPr="00280B0E">
        <w:rPr>
          <w:rFonts w:cs="Tahoma"/>
        </w:rPr>
        <w:t>centre delegated</w:t>
      </w:r>
    </w:p>
    <w:p w14:paraId="387098AB" w14:textId="2B6E02B6" w:rsidR="00F83421" w:rsidRPr="00280B0E" w:rsidRDefault="00F83421">
      <w:pPr>
        <w:pStyle w:val="ListParagraph"/>
        <w:numPr>
          <w:ilvl w:val="0"/>
          <w:numId w:val="4"/>
        </w:numPr>
        <w:shd w:val="clear" w:color="auto" w:fill="FFFFFF"/>
        <w:spacing w:before="0"/>
        <w:ind w:left="714" w:hanging="357"/>
        <w:rPr>
          <w:rFonts w:eastAsia="Times New Roman" w:cs="Tahoma"/>
        </w:rPr>
      </w:pPr>
      <w:r w:rsidRPr="00280B0E">
        <w:rPr>
          <w:rFonts w:eastAsia="Times New Roman" w:cs="Tahoma"/>
        </w:rPr>
        <w:t xml:space="preserve">To comply with the UK GDPR and the Data Protection Act 2018, ensures relevant candidates </w:t>
      </w:r>
      <w:r w:rsidRPr="00280B0E">
        <w:rPr>
          <w:rFonts w:eastAsia="Times New Roman" w:cs="Tahoma"/>
          <w:b/>
          <w:bCs/>
        </w:rPr>
        <w:t>are</w:t>
      </w:r>
      <w:r w:rsidRPr="00280B0E">
        <w:rPr>
          <w:rFonts w:eastAsia="Times New Roman" w:cs="Tahoma"/>
        </w:rPr>
        <w:t xml:space="preserve"> informed that an application for access arrangements will be processed using </w:t>
      </w:r>
      <w:r w:rsidRPr="00280B0E">
        <w:rPr>
          <w:rFonts w:eastAsia="Times New Roman" w:cs="Tahoma"/>
          <w:i/>
          <w:iCs/>
        </w:rPr>
        <w:t>Access arrangements online</w:t>
      </w:r>
    </w:p>
    <w:p w14:paraId="442EEA9F" w14:textId="1971A581" w:rsidR="005B200F" w:rsidRPr="00280B0E" w:rsidRDefault="005B200F" w:rsidP="00EA1880">
      <w:pPr>
        <w:rPr>
          <w:rFonts w:cs="Tahoma"/>
          <w:b/>
        </w:rPr>
      </w:pPr>
      <w:r w:rsidRPr="00280B0E">
        <w:rPr>
          <w:rFonts w:cs="Tahoma"/>
          <w:b/>
        </w:rPr>
        <w:t xml:space="preserve">Exams </w:t>
      </w:r>
      <w:r w:rsidR="00E2375C" w:rsidRPr="00280B0E">
        <w:rPr>
          <w:rFonts w:cs="Tahoma"/>
          <w:b/>
        </w:rPr>
        <w:t>manage</w:t>
      </w:r>
      <w:r w:rsidR="004150DD" w:rsidRPr="00280B0E">
        <w:rPr>
          <w:rFonts w:cs="Tahoma"/>
          <w:b/>
        </w:rPr>
        <w:t>r</w:t>
      </w:r>
    </w:p>
    <w:p w14:paraId="56EBA6E8" w14:textId="6D2E34E3" w:rsidR="005B200F" w:rsidRPr="00280B0E" w:rsidRDefault="005B200F">
      <w:pPr>
        <w:pStyle w:val="ListParagraph"/>
        <w:numPr>
          <w:ilvl w:val="0"/>
          <w:numId w:val="4"/>
        </w:numPr>
        <w:spacing w:before="0" w:after="80"/>
        <w:rPr>
          <w:rFonts w:cs="Tahoma"/>
        </w:rPr>
      </w:pPr>
      <w:r w:rsidRPr="00280B0E">
        <w:rPr>
          <w:rFonts w:cs="Tahoma"/>
        </w:rPr>
        <w:t xml:space="preserve">Is familiar with the entire contents of the </w:t>
      </w:r>
      <w:r w:rsidR="00E2375C" w:rsidRPr="00280B0E">
        <w:rPr>
          <w:rFonts w:cs="Tahoma"/>
        </w:rPr>
        <w:t xml:space="preserve">current </w:t>
      </w:r>
      <w:r w:rsidRPr="00280B0E">
        <w:rPr>
          <w:rFonts w:cs="Tahoma"/>
        </w:rPr>
        <w:t xml:space="preserve">JCQ </w:t>
      </w:r>
      <w:r w:rsidR="00E2375C" w:rsidRPr="00280B0E">
        <w:rPr>
          <w:rFonts w:cs="Tahoma"/>
        </w:rPr>
        <w:t>document</w:t>
      </w:r>
      <w:r w:rsidRPr="00280B0E">
        <w:rPr>
          <w:rFonts w:cs="Tahoma"/>
        </w:rPr>
        <w:t xml:space="preserve"> </w:t>
      </w:r>
      <w:hyperlink r:id="rId18" w:history="1">
        <w:r w:rsidR="00E2375C" w:rsidRPr="00280B0E">
          <w:rPr>
            <w:rStyle w:val="Hyperlink"/>
            <w:rFonts w:cs="Arial"/>
            <w:color w:val="003D7E"/>
          </w:rPr>
          <w:t>GR</w:t>
        </w:r>
      </w:hyperlink>
      <w:r w:rsidRPr="00280B0E">
        <w:rPr>
          <w:rFonts w:cs="Tahoma"/>
        </w:rPr>
        <w:t xml:space="preserve"> and is aware of information contained in </w:t>
      </w:r>
      <w:hyperlink r:id="rId19" w:history="1">
        <w:r w:rsidR="00E2375C" w:rsidRPr="00280B0E">
          <w:rPr>
            <w:rStyle w:val="Hyperlink"/>
            <w:color w:val="003D7E"/>
          </w:rPr>
          <w:t>AARA</w:t>
        </w:r>
      </w:hyperlink>
      <w:r w:rsidRPr="00280B0E">
        <w:rPr>
          <w:rFonts w:cs="Tahoma"/>
        </w:rPr>
        <w:t xml:space="preserve"> </w:t>
      </w:r>
      <w:r w:rsidRPr="00280B0E">
        <w:rPr>
          <w:rStyle w:val="Hyperlink"/>
          <w:rFonts w:cs="Tahoma"/>
          <w:color w:val="auto"/>
          <w:u w:val="none"/>
        </w:rPr>
        <w:t xml:space="preserve">where this may be relevant to </w:t>
      </w:r>
      <w:r w:rsidR="00E2375C" w:rsidRPr="00280B0E">
        <w:rPr>
          <w:rStyle w:val="Hyperlink"/>
          <w:rFonts w:cs="Tahoma"/>
          <w:color w:val="auto"/>
          <w:u w:val="none"/>
        </w:rPr>
        <w:t>their</w:t>
      </w:r>
      <w:r w:rsidRPr="00280B0E">
        <w:rPr>
          <w:rStyle w:val="Hyperlink"/>
          <w:rFonts w:cs="Tahoma"/>
          <w:color w:val="auto"/>
          <w:u w:val="none"/>
        </w:rPr>
        <w:t xml:space="preserve"> role</w:t>
      </w:r>
    </w:p>
    <w:p w14:paraId="4D926570" w14:textId="77777777" w:rsidR="005B200F" w:rsidRPr="00280B0E" w:rsidRDefault="005B200F" w:rsidP="009C7FA5">
      <w:pPr>
        <w:pStyle w:val="Headinglevel1"/>
        <w:spacing w:before="240"/>
      </w:pPr>
      <w:bookmarkStart w:id="29" w:name="_Toc449469099"/>
      <w:bookmarkStart w:id="30" w:name="_Toc480112454"/>
      <w:bookmarkStart w:id="31" w:name="_Toc239579910"/>
      <w:r w:rsidRPr="00280B0E">
        <w:t>Implementing access arrangements</w:t>
      </w:r>
      <w:bookmarkEnd w:id="29"/>
      <w:r w:rsidRPr="00280B0E">
        <w:t xml:space="preserve"> and the conduct of exams</w:t>
      </w:r>
      <w:bookmarkEnd w:id="30"/>
      <w:bookmarkEnd w:id="31"/>
    </w:p>
    <w:p w14:paraId="044A58A0" w14:textId="77777777" w:rsidR="005B200F" w:rsidRPr="00280B0E" w:rsidRDefault="005B200F" w:rsidP="009C7FA5">
      <w:pPr>
        <w:pStyle w:val="Headinglevel2"/>
        <w:spacing w:before="240" w:after="120"/>
      </w:pPr>
      <w:bookmarkStart w:id="32" w:name="_Toc449469100"/>
      <w:bookmarkStart w:id="33" w:name="_Toc480112455"/>
      <w:bookmarkStart w:id="34" w:name="_Toc239579911"/>
      <w:r w:rsidRPr="00280B0E">
        <w:t>Roles and responsibilities</w:t>
      </w:r>
      <w:bookmarkEnd w:id="32"/>
      <w:bookmarkEnd w:id="33"/>
      <w:bookmarkEnd w:id="34"/>
    </w:p>
    <w:p w14:paraId="3336AAEC" w14:textId="77777777" w:rsidR="005B200F" w:rsidRPr="00280B0E" w:rsidRDefault="005B200F" w:rsidP="009C7FA5">
      <w:pPr>
        <w:pStyle w:val="Heading3"/>
        <w:rPr>
          <w:u w:val="single"/>
        </w:rPr>
      </w:pPr>
      <w:bookmarkStart w:id="35" w:name="_Toc449469101"/>
      <w:bookmarkStart w:id="36" w:name="_Toc480112456"/>
      <w:bookmarkStart w:id="37" w:name="_Toc239579912"/>
      <w:r w:rsidRPr="00280B0E">
        <w:rPr>
          <w:u w:val="single"/>
        </w:rPr>
        <w:t>External assessments</w:t>
      </w:r>
      <w:bookmarkEnd w:id="35"/>
      <w:bookmarkEnd w:id="36"/>
      <w:bookmarkEnd w:id="37"/>
    </w:p>
    <w:p w14:paraId="5347ED6F" w14:textId="7002FE3D" w:rsidR="005B200F" w:rsidRPr="00280B0E" w:rsidRDefault="005B200F" w:rsidP="009C7FA5">
      <w:pPr>
        <w:rPr>
          <w:rFonts w:cs="Arial"/>
        </w:rPr>
      </w:pPr>
      <w:r w:rsidRPr="00280B0E">
        <w:rPr>
          <w:rFonts w:cs="Arial"/>
          <w:color w:val="000000"/>
        </w:rPr>
        <w:t xml:space="preserve">These are assessments which are normally set and marked/examined by an awarding body which must be conducted according to awarding body instructions and/or the </w:t>
      </w:r>
      <w:r w:rsidR="00E2375C" w:rsidRPr="00280B0E">
        <w:rPr>
          <w:rFonts w:cs="Arial"/>
          <w:color w:val="000000"/>
        </w:rPr>
        <w:t>current JCQ document</w:t>
      </w:r>
      <w:r w:rsidRPr="00280B0E">
        <w:rPr>
          <w:rFonts w:cs="Arial"/>
          <w:color w:val="000000"/>
        </w:rPr>
        <w:t xml:space="preserve"> </w:t>
      </w:r>
      <w:hyperlink r:id="rId20" w:history="1">
        <w:r w:rsidRPr="00280B0E">
          <w:rPr>
            <w:rStyle w:val="Hyperlink"/>
            <w:rFonts w:cs="Arial"/>
            <w:color w:val="003D7E"/>
          </w:rPr>
          <w:t>Instructions for conducting examinations</w:t>
        </w:r>
      </w:hyperlink>
      <w:r w:rsidRPr="00280B0E">
        <w:t xml:space="preserve"> </w:t>
      </w:r>
      <w:r w:rsidRPr="00280B0E">
        <w:rPr>
          <w:rStyle w:val="Hyperlink"/>
          <w:rFonts w:cs="Arial"/>
          <w:color w:val="auto"/>
          <w:u w:val="none"/>
        </w:rPr>
        <w:t>(ICE)</w:t>
      </w:r>
      <w:r w:rsidRPr="00280B0E">
        <w:rPr>
          <w:rFonts w:cs="Arial"/>
        </w:rPr>
        <w:t xml:space="preserve">. </w:t>
      </w:r>
    </w:p>
    <w:p w14:paraId="27B70602" w14:textId="77777777" w:rsidR="005B200F" w:rsidRPr="00280B0E" w:rsidRDefault="005B200F" w:rsidP="009C7FA5">
      <w:pPr>
        <w:spacing w:after="0"/>
        <w:rPr>
          <w:b/>
        </w:rPr>
      </w:pPr>
      <w:r w:rsidRPr="00280B0E">
        <w:rPr>
          <w:b/>
        </w:rPr>
        <w:t>Head of centre</w:t>
      </w:r>
    </w:p>
    <w:p w14:paraId="336E32A0" w14:textId="2A21E346" w:rsidR="005B200F" w:rsidRPr="00280B0E" w:rsidRDefault="005B200F">
      <w:pPr>
        <w:pStyle w:val="ListParagraph"/>
        <w:numPr>
          <w:ilvl w:val="0"/>
          <w:numId w:val="5"/>
        </w:numPr>
        <w:spacing w:before="0" w:after="0"/>
      </w:pPr>
      <w:r w:rsidRPr="00280B0E">
        <w:t xml:space="preserve">Supports the </w:t>
      </w:r>
      <w:proofErr w:type="spellStart"/>
      <w:r w:rsidRPr="00280B0E">
        <w:t>SENCo</w:t>
      </w:r>
      <w:proofErr w:type="spellEnd"/>
      <w:r w:rsidRPr="00280B0E">
        <w:t xml:space="preserve">, the exams </w:t>
      </w:r>
      <w:r w:rsidR="00E2375C" w:rsidRPr="00280B0E">
        <w:t>manager</w:t>
      </w:r>
      <w:r w:rsidRPr="00280B0E">
        <w:t xml:space="preserve"> and other relevant centre staff in ensuring appropriate arrangements, adjustments and adaptations are in place to facilitate access for disabled candidates to exams</w:t>
      </w:r>
    </w:p>
    <w:p w14:paraId="2598EAEF" w14:textId="46BC6483" w:rsidR="005B200F" w:rsidRPr="00280B0E" w:rsidRDefault="005B200F" w:rsidP="009C7FA5">
      <w:pPr>
        <w:spacing w:after="0"/>
        <w:rPr>
          <w:rFonts w:cs="Arial"/>
          <w:bCs/>
        </w:rPr>
      </w:pPr>
      <w:proofErr w:type="spellStart"/>
      <w:r w:rsidRPr="00280B0E">
        <w:rPr>
          <w:b/>
        </w:rPr>
        <w:t>SENCo</w:t>
      </w:r>
      <w:proofErr w:type="spellEnd"/>
      <w:r w:rsidR="000E0A0F" w:rsidRPr="00280B0E">
        <w:rPr>
          <w:b/>
        </w:rPr>
        <w:t xml:space="preserve"> </w:t>
      </w:r>
      <w:r w:rsidR="00B23933" w:rsidRPr="00280B0E">
        <w:rPr>
          <w:bCs/>
        </w:rPr>
        <w:t>(or equivalent role)</w:t>
      </w:r>
    </w:p>
    <w:p w14:paraId="76799F40" w14:textId="77777777" w:rsidR="005B200F" w:rsidRPr="00280B0E" w:rsidRDefault="005B200F">
      <w:pPr>
        <w:pStyle w:val="ListParagraph"/>
        <w:numPr>
          <w:ilvl w:val="0"/>
          <w:numId w:val="4"/>
        </w:numPr>
        <w:spacing w:before="0" w:after="0"/>
        <w:rPr>
          <w:rFonts w:cs="Arial"/>
          <w:b/>
        </w:rPr>
      </w:pPr>
      <w:r w:rsidRPr="00280B0E">
        <w:rPr>
          <w:rFonts w:cs="Arial"/>
        </w:rPr>
        <w:t xml:space="preserve">Ensures </w:t>
      </w:r>
      <w:r w:rsidRPr="00280B0E">
        <w:t xml:space="preserve">appropriate arrangements, adjustments and adaptations are in place to facilitate access for candidates where </w:t>
      </w:r>
      <w:r w:rsidRPr="00280B0E">
        <w:rPr>
          <w:rFonts w:cs="Arial"/>
        </w:rPr>
        <w:t>they are disabled within the meaning of the Equality Act (unless a temporary emergency arrangement is required at the time of an exam)</w:t>
      </w:r>
    </w:p>
    <w:p w14:paraId="32DF3E95" w14:textId="1C202843" w:rsidR="005B200F" w:rsidRPr="00280B0E" w:rsidRDefault="005B200F" w:rsidP="009C7FA5">
      <w:pPr>
        <w:spacing w:after="0"/>
        <w:rPr>
          <w:rFonts w:cs="Arial"/>
          <w:b/>
        </w:rPr>
      </w:pPr>
      <w:r w:rsidRPr="00280B0E">
        <w:rPr>
          <w:rFonts w:cs="Arial"/>
          <w:b/>
        </w:rPr>
        <w:t xml:space="preserve">Exams </w:t>
      </w:r>
      <w:r w:rsidR="00E2375C" w:rsidRPr="00280B0E">
        <w:rPr>
          <w:rFonts w:cs="Arial"/>
          <w:b/>
        </w:rPr>
        <w:t>manager</w:t>
      </w:r>
    </w:p>
    <w:p w14:paraId="397095FF" w14:textId="76747E00" w:rsidR="005B200F" w:rsidRPr="00280B0E" w:rsidRDefault="005B200F">
      <w:pPr>
        <w:pStyle w:val="ListParagraph"/>
        <w:numPr>
          <w:ilvl w:val="0"/>
          <w:numId w:val="4"/>
        </w:numPr>
        <w:spacing w:before="0" w:after="0"/>
      </w:pPr>
      <w:bookmarkStart w:id="38" w:name="_Hlk529119017"/>
      <w:r w:rsidRPr="00280B0E">
        <w:t xml:space="preserve">Understands and follows instructions for </w:t>
      </w:r>
      <w:r w:rsidRPr="00280B0E">
        <w:rPr>
          <w:iCs/>
        </w:rPr>
        <w:t xml:space="preserve">Invigilation arrangements for candidates with access arrangements and Access arrangements </w:t>
      </w:r>
      <w:r w:rsidRPr="00280B0E">
        <w:t>in</w:t>
      </w:r>
      <w:r w:rsidR="00B23933" w:rsidRPr="00280B0E">
        <w:t xml:space="preserve"> the current</w:t>
      </w:r>
      <w:r w:rsidRPr="00280B0E">
        <w:t xml:space="preserve"> </w:t>
      </w:r>
      <w:hyperlink r:id="rId21" w:history="1">
        <w:r w:rsidRPr="00280B0E">
          <w:rPr>
            <w:rStyle w:val="Hyperlink"/>
            <w:rFonts w:cs="Arial"/>
            <w:color w:val="003D7E"/>
          </w:rPr>
          <w:t>ICE</w:t>
        </w:r>
      </w:hyperlink>
      <w:r w:rsidRPr="00280B0E">
        <w:rPr>
          <w:rStyle w:val="Hyperlink"/>
          <w:rFonts w:cs="Arial"/>
          <w:color w:val="auto"/>
          <w:u w:val="none"/>
        </w:rPr>
        <w:t xml:space="preserve"> </w:t>
      </w:r>
    </w:p>
    <w:bookmarkEnd w:id="38"/>
    <w:p w14:paraId="2F37367F" w14:textId="77777777" w:rsidR="005B200F" w:rsidRPr="00280B0E" w:rsidRDefault="005B200F" w:rsidP="009C7FA5">
      <w:pPr>
        <w:spacing w:after="0"/>
        <w:rPr>
          <w:rFonts w:cs="Arial"/>
          <w:b/>
        </w:rPr>
      </w:pPr>
      <w:r w:rsidRPr="00280B0E">
        <w:rPr>
          <w:rFonts w:cs="Arial"/>
          <w:b/>
        </w:rPr>
        <w:t>Other relevant centre staff</w:t>
      </w:r>
    </w:p>
    <w:p w14:paraId="74327E53" w14:textId="26350399" w:rsidR="005B200F" w:rsidRPr="00280B0E" w:rsidRDefault="005B200F">
      <w:pPr>
        <w:pStyle w:val="ListParagraph"/>
        <w:numPr>
          <w:ilvl w:val="0"/>
          <w:numId w:val="6"/>
        </w:numPr>
        <w:spacing w:before="0"/>
        <w:ind w:left="714" w:hanging="357"/>
        <w:rPr>
          <w:rFonts w:cs="Arial"/>
        </w:rPr>
      </w:pPr>
      <w:r w:rsidRPr="00280B0E">
        <w:rPr>
          <w:rFonts w:cs="Arial"/>
        </w:rPr>
        <w:t xml:space="preserve">Support the SENCo and the exams </w:t>
      </w:r>
      <w:r w:rsidR="00E2375C" w:rsidRPr="00280B0E">
        <w:rPr>
          <w:rFonts w:cs="Arial"/>
        </w:rPr>
        <w:t>manager</w:t>
      </w:r>
      <w:r w:rsidRPr="00280B0E">
        <w:rPr>
          <w:rFonts w:cs="Arial"/>
        </w:rPr>
        <w:t xml:space="preserve"> to ensure </w:t>
      </w:r>
      <w:r w:rsidRPr="00280B0E">
        <w:t>appropriate arrangements, adjustments and adaptations are in place to facilitate access for disabled candidates to exams</w:t>
      </w:r>
    </w:p>
    <w:p w14:paraId="7B979CFA" w14:textId="77777777" w:rsidR="005B200F" w:rsidRPr="00280B0E" w:rsidRDefault="005B200F" w:rsidP="00527DF6">
      <w:pPr>
        <w:pStyle w:val="Heading3"/>
        <w:rPr>
          <w:u w:val="single"/>
        </w:rPr>
      </w:pPr>
      <w:bookmarkStart w:id="39" w:name="_Toc449469102"/>
      <w:bookmarkStart w:id="40" w:name="_Toc480112457"/>
      <w:bookmarkStart w:id="41" w:name="_Toc239579913"/>
      <w:r w:rsidRPr="00280B0E">
        <w:rPr>
          <w:u w:val="single"/>
        </w:rPr>
        <w:t>Internal assessments</w:t>
      </w:r>
      <w:bookmarkEnd w:id="39"/>
      <w:bookmarkEnd w:id="40"/>
      <w:bookmarkEnd w:id="41"/>
    </w:p>
    <w:p w14:paraId="665D0267" w14:textId="77777777" w:rsidR="00F26CC2" w:rsidRPr="00280B0E" w:rsidRDefault="005B200F" w:rsidP="00F26CC2">
      <w:pPr>
        <w:pStyle w:val="Default"/>
        <w:spacing w:after="120"/>
        <w:rPr>
          <w:rFonts w:eastAsiaTheme="minorEastAsia" w:cs="Arial"/>
          <w:sz w:val="22"/>
          <w:szCs w:val="22"/>
          <w:lang w:eastAsia="en-GB"/>
        </w:rPr>
      </w:pPr>
      <w:r w:rsidRPr="00280B0E">
        <w:rPr>
          <w:rFonts w:cs="Arial"/>
          <w:sz w:val="22"/>
          <w:szCs w:val="22"/>
        </w:rPr>
        <w:t xml:space="preserve">These are non-examination assessments (NEA) </w:t>
      </w:r>
      <w:r w:rsidRPr="00280B0E">
        <w:rPr>
          <w:rFonts w:eastAsiaTheme="minorEastAsia" w:cs="Arial"/>
          <w:sz w:val="22"/>
          <w:szCs w:val="22"/>
          <w:lang w:eastAsia="en-GB"/>
        </w:rPr>
        <w:t>which are normally set by a centre/awarding body, marked and internally moderated</w:t>
      </w:r>
      <w:r w:rsidR="008561BC" w:rsidRPr="00280B0E">
        <w:rPr>
          <w:rFonts w:eastAsiaTheme="minorEastAsia" w:cs="Arial"/>
          <w:sz w:val="22"/>
          <w:szCs w:val="22"/>
          <w:lang w:eastAsia="en-GB"/>
        </w:rPr>
        <w:t>/standardised</w:t>
      </w:r>
      <w:r w:rsidRPr="00280B0E">
        <w:rPr>
          <w:rFonts w:eastAsiaTheme="minorEastAsia" w:cs="Arial"/>
          <w:sz w:val="22"/>
          <w:szCs w:val="22"/>
          <w:lang w:eastAsia="en-GB"/>
        </w:rPr>
        <w:t xml:space="preserve"> by the centre and externally moderated by the awarding body.</w:t>
      </w:r>
    </w:p>
    <w:p w14:paraId="77D55DF4" w14:textId="0A092E7C" w:rsidR="00934F60" w:rsidRPr="00280B0E" w:rsidRDefault="00934F60" w:rsidP="00F83421">
      <w:pPr>
        <w:pStyle w:val="Default"/>
        <w:spacing w:after="120"/>
        <w:rPr>
          <w:rFonts w:eastAsiaTheme="minorEastAsia" w:cs="Arial"/>
          <w:sz w:val="22"/>
          <w:szCs w:val="22"/>
          <w:lang w:eastAsia="en-GB"/>
        </w:rPr>
      </w:pPr>
      <w:r w:rsidRPr="00280B0E">
        <w:rPr>
          <w:rFonts w:cs="Arial"/>
          <w:sz w:val="22"/>
          <w:szCs w:val="22"/>
        </w:rPr>
        <w:t xml:space="preserve">However, ‘NEA’ is not limited to internal assessment as externally marked and/or externally set practical examinations taken at different times across centres are also classified as ‘NEA’. </w:t>
      </w:r>
    </w:p>
    <w:p w14:paraId="5F24056B" w14:textId="0AE8D566" w:rsidR="00F93478" w:rsidRPr="00280B0E" w:rsidRDefault="00F93478" w:rsidP="00F93478">
      <w:pPr>
        <w:spacing w:after="0"/>
        <w:rPr>
          <w:rFonts w:cs="Tahoma"/>
        </w:rPr>
      </w:pPr>
      <w:r w:rsidRPr="00280B0E">
        <w:rPr>
          <w:rFonts w:cs="Tahoma"/>
          <w:b/>
        </w:rPr>
        <w:t>SENCo or equivalent role</w:t>
      </w:r>
    </w:p>
    <w:p w14:paraId="68C12810" w14:textId="77777777" w:rsidR="005B200F" w:rsidRPr="00280B0E" w:rsidRDefault="005B200F">
      <w:pPr>
        <w:pStyle w:val="ListParagraph"/>
        <w:numPr>
          <w:ilvl w:val="0"/>
          <w:numId w:val="4"/>
        </w:numPr>
        <w:spacing w:before="0" w:after="80"/>
        <w:rPr>
          <w:rFonts w:cs="Arial"/>
        </w:rPr>
      </w:pPr>
      <w:r w:rsidRPr="00280B0E">
        <w:rPr>
          <w:rFonts w:cs="Arial"/>
        </w:rPr>
        <w:t>Liaises with teaching staff to implement appropriate access arrangements for candidates</w:t>
      </w:r>
    </w:p>
    <w:p w14:paraId="552AE40C" w14:textId="77777777" w:rsidR="005B200F" w:rsidRPr="00280B0E" w:rsidRDefault="005B200F" w:rsidP="00527DF6">
      <w:pPr>
        <w:spacing w:after="0"/>
        <w:rPr>
          <w:rFonts w:cs="Arial"/>
          <w:b/>
        </w:rPr>
      </w:pPr>
      <w:r w:rsidRPr="00280B0E">
        <w:rPr>
          <w:rFonts w:cs="Arial"/>
          <w:b/>
        </w:rPr>
        <w:t xml:space="preserve">Teaching staff </w:t>
      </w:r>
    </w:p>
    <w:p w14:paraId="697B9253" w14:textId="77777777" w:rsidR="005B200F" w:rsidRPr="00280B0E" w:rsidRDefault="005B200F">
      <w:pPr>
        <w:pStyle w:val="ListParagraph"/>
        <w:numPr>
          <w:ilvl w:val="0"/>
          <w:numId w:val="4"/>
        </w:numPr>
        <w:spacing w:before="0" w:after="80"/>
        <w:rPr>
          <w:rFonts w:cs="Arial"/>
        </w:rPr>
      </w:pPr>
      <w:r w:rsidRPr="00280B0E">
        <w:rPr>
          <w:rFonts w:cs="Arial"/>
        </w:rPr>
        <w:lastRenderedPageBreak/>
        <w:t>Support the SENCo in implementing appropriate access arrangements for candidates</w:t>
      </w:r>
    </w:p>
    <w:p w14:paraId="766639D3" w14:textId="5C5E88DC" w:rsidR="005B200F" w:rsidRPr="00280B0E" w:rsidRDefault="005B200F" w:rsidP="00A11EBD">
      <w:pPr>
        <w:pStyle w:val="Heading3"/>
        <w:rPr>
          <w:u w:val="single"/>
        </w:rPr>
      </w:pPr>
      <w:bookmarkStart w:id="42" w:name="_Toc449469103"/>
      <w:bookmarkStart w:id="43" w:name="_Toc480112458"/>
      <w:bookmarkStart w:id="44" w:name="_Toc239579914"/>
      <w:r w:rsidRPr="00280B0E">
        <w:rPr>
          <w:u w:val="single"/>
        </w:rPr>
        <w:t>Internal exams</w:t>
      </w:r>
      <w:bookmarkEnd w:id="42"/>
      <w:bookmarkEnd w:id="43"/>
      <w:r w:rsidR="00A11EBD" w:rsidRPr="00280B0E">
        <w:rPr>
          <w:u w:val="single"/>
        </w:rPr>
        <w:t>/assessments</w:t>
      </w:r>
      <w:bookmarkEnd w:id="44"/>
    </w:p>
    <w:p w14:paraId="4AC54C10" w14:textId="77777777" w:rsidR="005B200F" w:rsidRPr="00280B0E" w:rsidRDefault="005B200F" w:rsidP="00527DF6">
      <w:pPr>
        <w:jc w:val="both"/>
        <w:rPr>
          <w:rFonts w:cs="Arial"/>
        </w:rPr>
      </w:pPr>
      <w:r w:rsidRPr="00280B0E">
        <w:rPr>
          <w:rFonts w:cs="Arial"/>
        </w:rPr>
        <w:t xml:space="preserve">These are exams or tests which are set and marked within the centre; normally a pre-cursor to external assessments. </w:t>
      </w:r>
    </w:p>
    <w:p w14:paraId="16C86178" w14:textId="214F5B23" w:rsidR="00F93478" w:rsidRPr="00280B0E" w:rsidRDefault="00F93478" w:rsidP="00F93478">
      <w:pPr>
        <w:spacing w:after="0"/>
        <w:rPr>
          <w:rFonts w:cs="Tahoma"/>
        </w:rPr>
      </w:pPr>
      <w:r w:rsidRPr="00280B0E">
        <w:rPr>
          <w:rFonts w:cs="Tahoma"/>
          <w:b/>
        </w:rPr>
        <w:t>SENCo or equivalent role</w:t>
      </w:r>
    </w:p>
    <w:p w14:paraId="4478EE11" w14:textId="77777777" w:rsidR="005B200F" w:rsidRPr="00280B0E" w:rsidRDefault="005B200F">
      <w:pPr>
        <w:pStyle w:val="ListParagraph"/>
        <w:numPr>
          <w:ilvl w:val="0"/>
          <w:numId w:val="4"/>
        </w:numPr>
        <w:spacing w:before="0" w:after="80"/>
        <w:jc w:val="both"/>
        <w:rPr>
          <w:rFonts w:cs="Arial"/>
        </w:rPr>
      </w:pPr>
      <w:r w:rsidRPr="00280B0E">
        <w:rPr>
          <w:rFonts w:cs="Arial"/>
        </w:rPr>
        <w:t>Liaises with teaching staff to implement appropriate access arrangements for candidates</w:t>
      </w:r>
    </w:p>
    <w:p w14:paraId="6E51CBAE" w14:textId="77777777" w:rsidR="005B200F" w:rsidRPr="00280B0E" w:rsidRDefault="005B200F" w:rsidP="00527DF6">
      <w:pPr>
        <w:spacing w:after="0"/>
        <w:jc w:val="both"/>
        <w:rPr>
          <w:rFonts w:cs="Arial"/>
          <w:b/>
        </w:rPr>
      </w:pPr>
      <w:r w:rsidRPr="00280B0E">
        <w:rPr>
          <w:rFonts w:cs="Arial"/>
          <w:b/>
        </w:rPr>
        <w:t xml:space="preserve">Teaching staff  </w:t>
      </w:r>
    </w:p>
    <w:p w14:paraId="52FFB351" w14:textId="77777777" w:rsidR="005B200F" w:rsidRPr="00280B0E" w:rsidRDefault="005B200F" w:rsidP="00527DF6">
      <w:pPr>
        <w:pStyle w:val="ListParagraph"/>
        <w:numPr>
          <w:ilvl w:val="0"/>
          <w:numId w:val="1"/>
        </w:numPr>
        <w:spacing w:before="0" w:after="80"/>
        <w:jc w:val="both"/>
        <w:rPr>
          <w:rFonts w:cs="Arial"/>
        </w:rPr>
      </w:pPr>
      <w:r w:rsidRPr="00280B0E">
        <w:rPr>
          <w:rFonts w:cs="Arial"/>
        </w:rPr>
        <w:t>Support the SENCo in implementing appropriate access arrangements for candidates</w:t>
      </w:r>
    </w:p>
    <w:p w14:paraId="66B03E0D" w14:textId="77777777" w:rsidR="00292847" w:rsidRPr="00280B0E" w:rsidRDefault="00292847" w:rsidP="00527DF6">
      <w:pPr>
        <w:pStyle w:val="Headinglevel1"/>
        <w:spacing w:before="240"/>
        <w:rPr>
          <w:rFonts w:cs="Arial"/>
          <w:szCs w:val="22"/>
        </w:rPr>
      </w:pPr>
      <w:bookmarkStart w:id="45" w:name="_Toc480112459"/>
    </w:p>
    <w:p w14:paraId="68B55344" w14:textId="77777777" w:rsidR="00D925E5" w:rsidRPr="00280B0E" w:rsidRDefault="00D925E5">
      <w:pPr>
        <w:spacing w:before="0" w:after="200" w:line="276" w:lineRule="auto"/>
        <w:rPr>
          <w:rFonts w:eastAsia="Times New Roman" w:cs="Arial"/>
          <w:b/>
          <w:color w:val="003399"/>
          <w:sz w:val="24"/>
        </w:rPr>
      </w:pPr>
      <w:r w:rsidRPr="00280B0E">
        <w:rPr>
          <w:rFonts w:cs="Arial"/>
        </w:rPr>
        <w:br w:type="page"/>
      </w:r>
    </w:p>
    <w:p w14:paraId="78B902FC" w14:textId="70FB401D" w:rsidR="005B200F" w:rsidRPr="00280B0E" w:rsidRDefault="005B200F" w:rsidP="00527DF6">
      <w:pPr>
        <w:pStyle w:val="Headinglevel1"/>
        <w:spacing w:before="240"/>
        <w:rPr>
          <w:rFonts w:cs="Arial"/>
          <w:szCs w:val="22"/>
        </w:rPr>
      </w:pPr>
      <w:bookmarkStart w:id="46" w:name="_Toc239579915"/>
      <w:r w:rsidRPr="00280B0E">
        <w:rPr>
          <w:rFonts w:cs="Arial"/>
          <w:szCs w:val="22"/>
        </w:rPr>
        <w:lastRenderedPageBreak/>
        <w:t>Facilitating access - examples</w:t>
      </w:r>
      <w:bookmarkEnd w:id="45"/>
      <w:bookmarkEnd w:id="46"/>
    </w:p>
    <w:p w14:paraId="6CB48923" w14:textId="020FD40E" w:rsidR="005B200F" w:rsidRPr="00280B0E" w:rsidRDefault="005B200F" w:rsidP="00527DF6">
      <w:pPr>
        <w:jc w:val="both"/>
      </w:pPr>
      <w:r w:rsidRPr="00280B0E">
        <w:t>The following information confirms the centre’s good practice in relation to the Equality Act 2010 and the conduct of examinations.</w:t>
      </w:r>
    </w:p>
    <w:p w14:paraId="64FDECD6" w14:textId="63A99F4A" w:rsidR="005B200F" w:rsidRPr="00280B0E" w:rsidRDefault="005B200F" w:rsidP="00527DF6">
      <w:pPr>
        <w:pStyle w:val="NormalWeb"/>
        <w:spacing w:before="0" w:beforeAutospacing="0" w:after="0" w:afterAutospacing="0"/>
        <w:jc w:val="both"/>
        <w:rPr>
          <w:rFonts w:ascii="Tahoma" w:hAnsi="Tahoma" w:cs="Arial"/>
          <w:szCs w:val="22"/>
        </w:rPr>
      </w:pPr>
      <w:r w:rsidRPr="00280B0E">
        <w:rPr>
          <w:rFonts w:ascii="Tahoma" w:hAnsi="Tahoma" w:cs="Arial"/>
          <w:szCs w:val="22"/>
        </w:rPr>
        <w:t>On a candidate by candidate basis, consideration is given to</w:t>
      </w:r>
      <w:r w:rsidR="003C4ABA" w:rsidRPr="00280B0E">
        <w:rPr>
          <w:rFonts w:ascii="Tahoma" w:hAnsi="Tahoma" w:cs="Arial"/>
          <w:szCs w:val="22"/>
        </w:rPr>
        <w:t>:</w:t>
      </w:r>
      <w:r w:rsidRPr="00280B0E">
        <w:rPr>
          <w:rFonts w:ascii="Tahoma" w:hAnsi="Tahoma" w:cs="Arial"/>
          <w:szCs w:val="22"/>
        </w:rPr>
        <w:t xml:space="preserve"> </w:t>
      </w:r>
    </w:p>
    <w:p w14:paraId="7C73C7F2" w14:textId="56B07AC8" w:rsidR="005B200F" w:rsidRPr="00280B0E" w:rsidRDefault="005B200F" w:rsidP="00527DF6">
      <w:pPr>
        <w:pStyle w:val="ListParagraph"/>
        <w:numPr>
          <w:ilvl w:val="0"/>
          <w:numId w:val="1"/>
        </w:numPr>
        <w:spacing w:before="0" w:after="80"/>
        <w:jc w:val="both"/>
        <w:rPr>
          <w:rFonts w:cs="Arial"/>
        </w:rPr>
      </w:pPr>
      <w:r w:rsidRPr="00280B0E">
        <w:rPr>
          <w:rFonts w:cs="Arial"/>
        </w:rPr>
        <w:t>adapting assessment arrangements</w:t>
      </w:r>
    </w:p>
    <w:p w14:paraId="00CA98F0" w14:textId="72DC54B8" w:rsidR="005B200F" w:rsidRPr="00280B0E" w:rsidRDefault="005B200F" w:rsidP="00527DF6">
      <w:pPr>
        <w:pStyle w:val="ListParagraph"/>
        <w:numPr>
          <w:ilvl w:val="0"/>
          <w:numId w:val="1"/>
        </w:numPr>
        <w:spacing w:before="0" w:after="80"/>
        <w:jc w:val="both"/>
        <w:rPr>
          <w:rFonts w:cs="Arial"/>
        </w:rPr>
      </w:pPr>
      <w:r w:rsidRPr="00280B0E">
        <w:rPr>
          <w:rFonts w:cs="Arial"/>
        </w:rPr>
        <w:t>adapting assessment materials</w:t>
      </w:r>
    </w:p>
    <w:p w14:paraId="7759D2C7" w14:textId="160A317E" w:rsidR="005B200F" w:rsidRPr="00280B0E" w:rsidRDefault="005B200F" w:rsidP="00527DF6">
      <w:pPr>
        <w:pStyle w:val="ListParagraph"/>
        <w:numPr>
          <w:ilvl w:val="0"/>
          <w:numId w:val="1"/>
        </w:numPr>
        <w:spacing w:before="0" w:after="80"/>
        <w:jc w:val="both"/>
        <w:rPr>
          <w:rFonts w:cs="Arial"/>
        </w:rPr>
      </w:pPr>
      <w:r w:rsidRPr="00280B0E">
        <w:rPr>
          <w:rFonts w:cs="Arial"/>
        </w:rPr>
        <w:t>the provision of specialist equipment or adaptation of standard equipment</w:t>
      </w:r>
    </w:p>
    <w:p w14:paraId="4BF800D9" w14:textId="57D05030" w:rsidR="005B200F" w:rsidRPr="00280B0E" w:rsidRDefault="005B200F" w:rsidP="00527DF6">
      <w:pPr>
        <w:pStyle w:val="ListParagraph"/>
        <w:numPr>
          <w:ilvl w:val="0"/>
          <w:numId w:val="1"/>
        </w:numPr>
        <w:spacing w:before="0" w:after="80"/>
        <w:jc w:val="both"/>
        <w:rPr>
          <w:rFonts w:cs="Arial"/>
        </w:rPr>
      </w:pPr>
      <w:r w:rsidRPr="00280B0E">
        <w:rPr>
          <w:rFonts w:cs="Arial"/>
        </w:rPr>
        <w:t>adaptation of the physical environment for access purposes</w:t>
      </w:r>
    </w:p>
    <w:p w14:paraId="04456113" w14:textId="56383EEA" w:rsidR="005B200F" w:rsidRPr="00280B0E" w:rsidRDefault="005B200F" w:rsidP="00527DF6">
      <w:pPr>
        <w:pStyle w:val="NormalWeb"/>
        <w:spacing w:before="120" w:beforeAutospacing="0" w:after="120" w:afterAutospacing="0"/>
        <w:jc w:val="both"/>
        <w:rPr>
          <w:rFonts w:cs="Arial"/>
          <w:szCs w:val="22"/>
        </w:rPr>
      </w:pPr>
      <w:r w:rsidRPr="00280B0E">
        <w:rPr>
          <w:rFonts w:ascii="Tahoma" w:hAnsi="Tahoma" w:cs="Arial"/>
          <w:szCs w:val="22"/>
        </w:rPr>
        <w:t>The table provides example arrangements, adjustments and adaptations that are considered to meet the need(s) of a candidate and the actions considered/taken by the centre for the purposes of facilitating access.</w:t>
      </w:r>
    </w:p>
    <w:tbl>
      <w:tblPr>
        <w:tblW w:w="10343" w:type="dxa"/>
        <w:tblLayout w:type="fixed"/>
        <w:tblLook w:val="04A0" w:firstRow="1" w:lastRow="0" w:firstColumn="1" w:lastColumn="0" w:noHBand="0" w:noVBand="1"/>
      </w:tblPr>
      <w:tblGrid>
        <w:gridCol w:w="2376"/>
        <w:gridCol w:w="1872"/>
        <w:gridCol w:w="6095"/>
      </w:tblGrid>
      <w:tr w:rsidR="005B200F" w:rsidRPr="00280B0E" w14:paraId="25AB98CD" w14:textId="77777777" w:rsidTr="00F1344E">
        <w:trPr>
          <w:trHeight w:val="575"/>
        </w:trPr>
        <w:tc>
          <w:tcPr>
            <w:tcW w:w="2376" w:type="dxa"/>
            <w:tcBorders>
              <w:top w:val="single" w:sz="4" w:space="0" w:color="auto"/>
              <w:left w:val="single" w:sz="4" w:space="0" w:color="auto"/>
              <w:right w:val="single" w:sz="4" w:space="0" w:color="auto"/>
            </w:tcBorders>
            <w:shd w:val="clear" w:color="auto" w:fill="F2F2F2" w:themeFill="background1" w:themeFillShade="F2"/>
            <w:vAlign w:val="center"/>
          </w:tcPr>
          <w:p w14:paraId="74A9BA04" w14:textId="5D19FCBC" w:rsidR="005B200F" w:rsidRPr="00280B0E" w:rsidRDefault="005B200F" w:rsidP="00527DF6">
            <w:pPr>
              <w:jc w:val="center"/>
              <w:rPr>
                <w:rFonts w:cs="Tahoma"/>
                <w:sz w:val="20"/>
                <w:szCs w:val="20"/>
              </w:rPr>
            </w:pPr>
            <w:r w:rsidRPr="00280B0E">
              <w:rPr>
                <w:rFonts w:cs="Tahoma"/>
                <w:sz w:val="20"/>
                <w:szCs w:val="20"/>
              </w:rPr>
              <w:t>Example of candidate need(s)</w:t>
            </w:r>
          </w:p>
        </w:tc>
        <w:tc>
          <w:tcPr>
            <w:tcW w:w="18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521A6C" w14:textId="4BFCC658" w:rsidR="005B200F" w:rsidRPr="00280B0E" w:rsidRDefault="005B200F" w:rsidP="00527DF6">
            <w:pPr>
              <w:jc w:val="center"/>
              <w:rPr>
                <w:rFonts w:cs="Tahoma"/>
                <w:sz w:val="20"/>
                <w:szCs w:val="20"/>
              </w:rPr>
            </w:pPr>
            <w:r w:rsidRPr="00280B0E">
              <w:rPr>
                <w:rFonts w:cs="Tahoma"/>
                <w:sz w:val="20"/>
                <w:szCs w:val="20"/>
              </w:rPr>
              <w:t>Arrangements explored</w:t>
            </w:r>
          </w:p>
        </w:tc>
        <w:tc>
          <w:tcPr>
            <w:tcW w:w="60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CC7B86" w14:textId="444F1E57" w:rsidR="005B200F" w:rsidRPr="00280B0E" w:rsidRDefault="005B200F" w:rsidP="00527DF6">
            <w:pPr>
              <w:jc w:val="center"/>
              <w:rPr>
                <w:rFonts w:cs="Tahoma"/>
                <w:sz w:val="20"/>
                <w:szCs w:val="20"/>
              </w:rPr>
            </w:pPr>
            <w:r w:rsidRPr="00280B0E">
              <w:rPr>
                <w:rFonts w:cs="Tahoma"/>
                <w:sz w:val="20"/>
                <w:szCs w:val="20"/>
              </w:rPr>
              <w:t xml:space="preserve">Centre actions </w:t>
            </w:r>
          </w:p>
        </w:tc>
      </w:tr>
      <w:tr w:rsidR="005B200F" w:rsidRPr="00280B0E" w14:paraId="5663B86D" w14:textId="77777777" w:rsidTr="005B200F">
        <w:tc>
          <w:tcPr>
            <w:tcW w:w="2376" w:type="dxa"/>
            <w:tcBorders>
              <w:top w:val="single" w:sz="4" w:space="0" w:color="auto"/>
              <w:left w:val="single" w:sz="4" w:space="0" w:color="auto"/>
              <w:bottom w:val="single" w:sz="4" w:space="0" w:color="auto"/>
              <w:right w:val="single" w:sz="4" w:space="0" w:color="auto"/>
            </w:tcBorders>
          </w:tcPr>
          <w:p w14:paraId="4311B123" w14:textId="3447959B" w:rsidR="005B200F" w:rsidRPr="00280B0E" w:rsidRDefault="005B200F" w:rsidP="00527DF6">
            <w:pPr>
              <w:pStyle w:val="NormalWeb"/>
              <w:spacing w:before="120" w:beforeAutospacing="0" w:after="120" w:afterAutospacing="0"/>
              <w:rPr>
                <w:rFonts w:ascii="Tahoma" w:hAnsi="Tahoma" w:cs="Tahoma"/>
                <w:sz w:val="20"/>
                <w:szCs w:val="20"/>
              </w:rPr>
            </w:pPr>
            <w:r w:rsidRPr="00280B0E">
              <w:rPr>
                <w:rFonts w:ascii="Tahoma" w:hAnsi="Tahoma" w:cs="Tahoma"/>
                <w:sz w:val="20"/>
                <w:szCs w:val="20"/>
              </w:rPr>
              <w:t>A medical condition which prevents the candidate from taking exams in the centre</w:t>
            </w:r>
          </w:p>
        </w:tc>
        <w:tc>
          <w:tcPr>
            <w:tcW w:w="1872" w:type="dxa"/>
            <w:tcBorders>
              <w:top w:val="single" w:sz="4" w:space="0" w:color="auto"/>
              <w:left w:val="single" w:sz="4" w:space="0" w:color="auto"/>
              <w:bottom w:val="single" w:sz="4" w:space="0" w:color="auto"/>
              <w:right w:val="single" w:sz="4" w:space="0" w:color="auto"/>
            </w:tcBorders>
          </w:tcPr>
          <w:p w14:paraId="18C55C31" w14:textId="409854FC" w:rsidR="005B200F" w:rsidRPr="00280B0E" w:rsidRDefault="005B200F" w:rsidP="00527DF6">
            <w:pPr>
              <w:pStyle w:val="NormalWeb"/>
              <w:spacing w:before="120" w:beforeAutospacing="0" w:after="120" w:afterAutospacing="0"/>
              <w:rPr>
                <w:rFonts w:ascii="Tahoma" w:hAnsi="Tahoma" w:cs="Tahoma"/>
                <w:sz w:val="20"/>
                <w:szCs w:val="20"/>
              </w:rPr>
            </w:pPr>
            <w:r w:rsidRPr="00280B0E">
              <w:rPr>
                <w:rFonts w:ascii="Tahoma" w:hAnsi="Tahoma" w:cs="Tahoma"/>
                <w:sz w:val="20"/>
                <w:szCs w:val="20"/>
              </w:rPr>
              <w:t xml:space="preserve">Alternative site for the conduct of examinations </w:t>
            </w:r>
          </w:p>
          <w:p w14:paraId="666E7A6C" w14:textId="07647D00" w:rsidR="005B200F" w:rsidRPr="00280B0E" w:rsidRDefault="005B200F" w:rsidP="00527DF6">
            <w:pPr>
              <w:pStyle w:val="NormalWeb"/>
              <w:spacing w:before="120" w:beforeAutospacing="0" w:after="120" w:afterAutospacing="0"/>
              <w:rPr>
                <w:rFonts w:ascii="Tahoma" w:hAnsi="Tahoma" w:cs="Tahoma"/>
                <w:sz w:val="20"/>
                <w:szCs w:val="20"/>
              </w:rPr>
            </w:pPr>
            <w:r w:rsidRPr="00280B0E">
              <w:rPr>
                <w:rFonts w:ascii="Tahoma" w:hAnsi="Tahoma" w:cs="Tahoma"/>
                <w:sz w:val="20"/>
                <w:szCs w:val="20"/>
              </w:rPr>
              <w:t>Supervised rest breaks</w:t>
            </w:r>
            <w:r w:rsidR="00CC417B" w:rsidRPr="00280B0E">
              <w:rPr>
                <w:rFonts w:ascii="Helvetica" w:hAnsi="Helvetica"/>
                <w:noProof/>
                <w:sz w:val="20"/>
                <w:szCs w:val="20"/>
              </w:rPr>
              <w:t xml:space="preserve"> </w:t>
            </w:r>
          </w:p>
        </w:tc>
        <w:tc>
          <w:tcPr>
            <w:tcW w:w="6095" w:type="dxa"/>
            <w:tcBorders>
              <w:top w:val="single" w:sz="4" w:space="0" w:color="auto"/>
              <w:left w:val="single" w:sz="4" w:space="0" w:color="auto"/>
              <w:bottom w:val="single" w:sz="4" w:space="0" w:color="auto"/>
              <w:right w:val="single" w:sz="4" w:space="0" w:color="auto"/>
            </w:tcBorders>
          </w:tcPr>
          <w:p w14:paraId="375B6B09" w14:textId="0322803F" w:rsidR="005B200F" w:rsidRPr="00280B0E" w:rsidRDefault="005B200F" w:rsidP="00527DF6">
            <w:pPr>
              <w:rPr>
                <w:rFonts w:cs="Tahoma"/>
                <w:i/>
                <w:sz w:val="20"/>
                <w:szCs w:val="20"/>
              </w:rPr>
            </w:pPr>
            <w:proofErr w:type="spellStart"/>
            <w:r w:rsidRPr="00280B0E">
              <w:rPr>
                <w:rFonts w:cs="Tahoma"/>
                <w:i/>
                <w:sz w:val="20"/>
                <w:szCs w:val="20"/>
              </w:rPr>
              <w:t>SENCo</w:t>
            </w:r>
            <w:proofErr w:type="spellEnd"/>
            <w:r w:rsidRPr="00280B0E">
              <w:rPr>
                <w:rFonts w:cs="Tahoma"/>
                <w:i/>
                <w:sz w:val="20"/>
                <w:szCs w:val="20"/>
              </w:rPr>
              <w:t xml:space="preserve"> gathers evidence to support the need for the candidate to take exams at home</w:t>
            </w:r>
            <w:r w:rsidR="003367DC" w:rsidRPr="00280B0E">
              <w:rPr>
                <w:rFonts w:cs="Tahoma"/>
                <w:i/>
                <w:sz w:val="20"/>
                <w:szCs w:val="20"/>
              </w:rPr>
              <w:t xml:space="preserve"> and for SRB</w:t>
            </w:r>
          </w:p>
          <w:p w14:paraId="4925FE07" w14:textId="62FE8977" w:rsidR="005B200F" w:rsidRPr="00280B0E" w:rsidRDefault="005B200F" w:rsidP="00527DF6">
            <w:pPr>
              <w:rPr>
                <w:rFonts w:cs="Tahoma"/>
                <w:i/>
                <w:sz w:val="20"/>
                <w:szCs w:val="20"/>
              </w:rPr>
            </w:pPr>
            <w:r w:rsidRPr="00280B0E">
              <w:rPr>
                <w:rFonts w:cs="Tahoma"/>
                <w:i/>
                <w:sz w:val="20"/>
                <w:szCs w:val="20"/>
              </w:rPr>
              <w:t>Pastoral head provides written statement for file to confirm the need</w:t>
            </w:r>
            <w:r w:rsidR="00CC417B" w:rsidRPr="00280B0E">
              <w:rPr>
                <w:rFonts w:ascii="Helvetica" w:hAnsi="Helvetica"/>
                <w:noProof/>
                <w:sz w:val="20"/>
                <w:szCs w:val="20"/>
              </w:rPr>
              <w:t xml:space="preserve"> </w:t>
            </w:r>
          </w:p>
          <w:p w14:paraId="518F3081" w14:textId="136DDE14" w:rsidR="005B200F" w:rsidRPr="00280B0E" w:rsidRDefault="005B200F" w:rsidP="00527DF6">
            <w:pPr>
              <w:rPr>
                <w:rFonts w:cs="Tahoma"/>
                <w:i/>
                <w:sz w:val="20"/>
                <w:szCs w:val="20"/>
              </w:rPr>
            </w:pPr>
            <w:r w:rsidRPr="00280B0E">
              <w:rPr>
                <w:rFonts w:cs="Tahoma"/>
                <w:i/>
                <w:sz w:val="20"/>
                <w:szCs w:val="20"/>
              </w:rPr>
              <w:t xml:space="preserve">Approval confirmed by SENCo; </w:t>
            </w:r>
            <w:r w:rsidR="00377CF0" w:rsidRPr="00280B0E">
              <w:rPr>
                <w:rFonts w:cs="Tahoma"/>
                <w:i/>
                <w:sz w:val="20"/>
                <w:szCs w:val="20"/>
              </w:rPr>
              <w:t>AAO</w:t>
            </w:r>
            <w:r w:rsidRPr="00280B0E">
              <w:rPr>
                <w:rFonts w:cs="Tahoma"/>
                <w:i/>
                <w:sz w:val="20"/>
                <w:szCs w:val="20"/>
              </w:rPr>
              <w:t xml:space="preserve"> approval for both arrangements not required</w:t>
            </w:r>
          </w:p>
          <w:p w14:paraId="7D449628" w14:textId="2BC70D6F" w:rsidR="005B200F" w:rsidRPr="00280B0E" w:rsidRDefault="005B200F" w:rsidP="00527DF6">
            <w:pPr>
              <w:rPr>
                <w:rFonts w:cs="Tahoma"/>
                <w:i/>
                <w:sz w:val="20"/>
                <w:szCs w:val="20"/>
              </w:rPr>
            </w:pPr>
            <w:r w:rsidRPr="00280B0E">
              <w:rPr>
                <w:rFonts w:cs="Tahoma"/>
                <w:i/>
                <w:sz w:val="20"/>
                <w:szCs w:val="20"/>
              </w:rPr>
              <w:t xml:space="preserve">Pastoral head discussion with candidate to confirm the arrangements </w:t>
            </w:r>
            <w:r w:rsidR="005712A1" w:rsidRPr="00280B0E">
              <w:rPr>
                <w:rFonts w:cs="Tahoma"/>
                <w:i/>
                <w:sz w:val="20"/>
                <w:szCs w:val="20"/>
              </w:rPr>
              <w:t xml:space="preserve">which </w:t>
            </w:r>
            <w:r w:rsidRPr="00280B0E">
              <w:rPr>
                <w:rFonts w:cs="Tahoma"/>
                <w:i/>
                <w:sz w:val="20"/>
                <w:szCs w:val="20"/>
              </w:rPr>
              <w:t>should be put in place</w:t>
            </w:r>
          </w:p>
          <w:p w14:paraId="4B417FCE" w14:textId="04577627" w:rsidR="005B200F" w:rsidRPr="00280B0E" w:rsidRDefault="00B23933" w:rsidP="00527DF6">
            <w:pPr>
              <w:rPr>
                <w:rFonts w:cs="Tahoma"/>
                <w:i/>
                <w:sz w:val="20"/>
                <w:szCs w:val="20"/>
              </w:rPr>
            </w:pPr>
            <w:r w:rsidRPr="00280B0E">
              <w:rPr>
                <w:rFonts w:cs="Tahoma"/>
                <w:i/>
                <w:sz w:val="20"/>
                <w:szCs w:val="20"/>
              </w:rPr>
              <w:t>Exams officer/manager</w:t>
            </w:r>
            <w:r w:rsidR="005B200F" w:rsidRPr="00280B0E">
              <w:rPr>
                <w:rFonts w:cs="Tahoma"/>
                <w:i/>
                <w:sz w:val="20"/>
                <w:szCs w:val="20"/>
              </w:rPr>
              <w:t xml:space="preserve"> submits ‘Alternative site form’ for timetabled written exams to awarding body/bodies online </w:t>
            </w:r>
            <w:r w:rsidR="00D925E5" w:rsidRPr="00280B0E">
              <w:rPr>
                <w:rFonts w:cs="Tahoma"/>
                <w:i/>
                <w:sz w:val="20"/>
                <w:szCs w:val="20"/>
              </w:rPr>
              <w:t>using</w:t>
            </w:r>
            <w:r w:rsidR="005B200F" w:rsidRPr="00280B0E">
              <w:rPr>
                <w:rFonts w:cs="Tahoma"/>
                <w:i/>
                <w:sz w:val="20"/>
                <w:szCs w:val="20"/>
              </w:rPr>
              <w:t xml:space="preserve"> CAP </w:t>
            </w:r>
          </w:p>
          <w:p w14:paraId="2AD0E4AB" w14:textId="2B6806CD" w:rsidR="005B200F" w:rsidRPr="00280B0E" w:rsidRDefault="005B200F" w:rsidP="00527DF6">
            <w:pPr>
              <w:rPr>
                <w:rFonts w:cs="Tahoma"/>
                <w:i/>
                <w:sz w:val="20"/>
                <w:szCs w:val="20"/>
              </w:rPr>
            </w:pPr>
            <w:r w:rsidRPr="00280B0E">
              <w:rPr>
                <w:rFonts w:cs="Tahoma"/>
                <w:i/>
                <w:sz w:val="20"/>
                <w:szCs w:val="20"/>
              </w:rPr>
              <w:t>An on-line submission must only be made for timetabled written examinations in the following qualifications</w:t>
            </w:r>
            <w:r w:rsidR="003C74EB" w:rsidRPr="00280B0E">
              <w:rPr>
                <w:rFonts w:cs="Tahoma"/>
                <w:i/>
                <w:sz w:val="20"/>
                <w:szCs w:val="20"/>
              </w:rPr>
              <w:t>…</w:t>
            </w:r>
          </w:p>
          <w:p w14:paraId="2AE13E01" w14:textId="2E24FEB5" w:rsidR="005B200F" w:rsidRPr="00280B0E" w:rsidRDefault="00B23933" w:rsidP="00527DF6">
            <w:pPr>
              <w:rPr>
                <w:rFonts w:cs="Tahoma"/>
                <w:i/>
                <w:sz w:val="20"/>
                <w:szCs w:val="20"/>
              </w:rPr>
            </w:pPr>
            <w:r w:rsidRPr="00280B0E">
              <w:rPr>
                <w:rFonts w:cs="Tahoma"/>
                <w:i/>
                <w:sz w:val="20"/>
                <w:szCs w:val="20"/>
              </w:rPr>
              <w:t xml:space="preserve">Exams officer/manager </w:t>
            </w:r>
            <w:r w:rsidR="005B200F" w:rsidRPr="00280B0E">
              <w:rPr>
                <w:rFonts w:cs="Tahoma"/>
                <w:i/>
                <w:sz w:val="20"/>
                <w:szCs w:val="20"/>
              </w:rPr>
              <w:t>provides candidate with exam timetable and JCQ information for candidates</w:t>
            </w:r>
          </w:p>
          <w:p w14:paraId="1E146396" w14:textId="4FDE9C9F" w:rsidR="005B200F" w:rsidRPr="00280B0E" w:rsidRDefault="005B200F" w:rsidP="00527DF6">
            <w:pPr>
              <w:rPr>
                <w:rFonts w:cs="Tahoma"/>
                <w:i/>
                <w:sz w:val="20"/>
                <w:szCs w:val="20"/>
              </w:rPr>
            </w:pPr>
            <w:r w:rsidRPr="00280B0E">
              <w:rPr>
                <w:rFonts w:cs="Tahoma"/>
                <w:i/>
                <w:sz w:val="20"/>
                <w:szCs w:val="20"/>
              </w:rPr>
              <w:t>Pastoral head confirms with candidate the information is understood</w:t>
            </w:r>
          </w:p>
          <w:p w14:paraId="0F3D4650" w14:textId="025ED0F5" w:rsidR="005B200F" w:rsidRPr="00280B0E" w:rsidRDefault="005B200F" w:rsidP="00527DF6">
            <w:pPr>
              <w:rPr>
                <w:rFonts w:cs="Tahoma"/>
                <w:i/>
                <w:sz w:val="20"/>
                <w:szCs w:val="20"/>
              </w:rPr>
            </w:pPr>
            <w:r w:rsidRPr="00280B0E">
              <w:rPr>
                <w:rFonts w:cs="Tahoma"/>
                <w:i/>
                <w:sz w:val="20"/>
                <w:szCs w:val="20"/>
              </w:rPr>
              <w:t>Pastoral head agrees with candidate that prior to each exam will call to confirm fitness to take exam</w:t>
            </w:r>
          </w:p>
          <w:p w14:paraId="3CBF3637" w14:textId="77F729BD" w:rsidR="005B200F" w:rsidRPr="00280B0E" w:rsidRDefault="00B23933" w:rsidP="00527DF6">
            <w:pPr>
              <w:rPr>
                <w:rFonts w:cs="Tahoma"/>
                <w:i/>
                <w:sz w:val="20"/>
                <w:szCs w:val="20"/>
              </w:rPr>
            </w:pPr>
            <w:r w:rsidRPr="00280B0E">
              <w:rPr>
                <w:rFonts w:cs="Tahoma"/>
                <w:i/>
                <w:sz w:val="20"/>
                <w:szCs w:val="20"/>
              </w:rPr>
              <w:t>Exams officer/manager</w:t>
            </w:r>
            <w:r w:rsidR="005B200F" w:rsidRPr="00280B0E">
              <w:rPr>
                <w:rFonts w:cs="Tahoma"/>
                <w:i/>
                <w:sz w:val="20"/>
                <w:szCs w:val="20"/>
              </w:rPr>
              <w:t xml:space="preserve"> allocates invigilator(s) to candidate’s timetable; confirms time of collection of exam papers and materials</w:t>
            </w:r>
          </w:p>
          <w:p w14:paraId="0E8FBCF1" w14:textId="53778B38" w:rsidR="005B200F" w:rsidRPr="00280B0E" w:rsidRDefault="005B200F" w:rsidP="00527DF6">
            <w:pPr>
              <w:rPr>
                <w:rFonts w:cs="Tahoma"/>
                <w:i/>
                <w:sz w:val="20"/>
                <w:szCs w:val="20"/>
              </w:rPr>
            </w:pPr>
            <w:r w:rsidRPr="00280B0E">
              <w:rPr>
                <w:rFonts w:cs="Tahoma"/>
                <w:i/>
                <w:sz w:val="20"/>
                <w:szCs w:val="20"/>
              </w:rPr>
              <w:t>Invigilator monitors candidate’s condition for each exam and records any issues on incident log</w:t>
            </w:r>
          </w:p>
          <w:p w14:paraId="3B501EAD" w14:textId="2AB6EB7E" w:rsidR="005B200F" w:rsidRPr="00280B0E" w:rsidRDefault="005B200F" w:rsidP="00527DF6">
            <w:pPr>
              <w:rPr>
                <w:rFonts w:cs="Tahoma"/>
                <w:i/>
                <w:sz w:val="20"/>
                <w:szCs w:val="20"/>
              </w:rPr>
            </w:pPr>
            <w:r w:rsidRPr="00280B0E">
              <w:rPr>
                <w:rFonts w:cs="Tahoma"/>
                <w:i/>
                <w:sz w:val="20"/>
                <w:szCs w:val="20"/>
              </w:rPr>
              <w:t xml:space="preserve">Invigilator records </w:t>
            </w:r>
            <w:r w:rsidR="005712A1" w:rsidRPr="00280B0E">
              <w:rPr>
                <w:rFonts w:cs="Tahoma"/>
                <w:i/>
                <w:sz w:val="20"/>
                <w:szCs w:val="20"/>
              </w:rPr>
              <w:t xml:space="preserve">supervised </w:t>
            </w:r>
            <w:r w:rsidRPr="00280B0E">
              <w:rPr>
                <w:rFonts w:cs="Tahoma"/>
                <w:i/>
                <w:sz w:val="20"/>
                <w:szCs w:val="20"/>
              </w:rPr>
              <w:t xml:space="preserve">rest breaks (time and duration) on incident log and confirms </w:t>
            </w:r>
            <w:r w:rsidR="005712A1" w:rsidRPr="00280B0E">
              <w:rPr>
                <w:rFonts w:cs="Tahoma"/>
                <w:i/>
                <w:sz w:val="20"/>
                <w:szCs w:val="20"/>
              </w:rPr>
              <w:t>full</w:t>
            </w:r>
            <w:r w:rsidRPr="00280B0E">
              <w:rPr>
                <w:rFonts w:cs="Tahoma"/>
                <w:i/>
                <w:sz w:val="20"/>
                <w:szCs w:val="20"/>
              </w:rPr>
              <w:t xml:space="preserve"> time given for exam</w:t>
            </w:r>
          </w:p>
          <w:p w14:paraId="0BB5A460" w14:textId="5B01BE6E" w:rsidR="005B200F" w:rsidRPr="00280B0E" w:rsidRDefault="005B200F" w:rsidP="00527DF6">
            <w:pPr>
              <w:rPr>
                <w:rFonts w:cs="Tahoma"/>
                <w:i/>
                <w:sz w:val="20"/>
                <w:szCs w:val="20"/>
              </w:rPr>
            </w:pPr>
            <w:r w:rsidRPr="00280B0E">
              <w:rPr>
                <w:rFonts w:cs="Tahoma"/>
                <w:i/>
                <w:sz w:val="20"/>
                <w:szCs w:val="20"/>
              </w:rPr>
              <w:t xml:space="preserve">Invigilator briefs </w:t>
            </w:r>
            <w:r w:rsidR="00B23933" w:rsidRPr="00280B0E">
              <w:rPr>
                <w:rFonts w:cs="Tahoma"/>
                <w:i/>
                <w:sz w:val="20"/>
                <w:szCs w:val="20"/>
              </w:rPr>
              <w:t>Exams officer/manager</w:t>
            </w:r>
            <w:r w:rsidRPr="00280B0E">
              <w:rPr>
                <w:rFonts w:cs="Tahoma"/>
                <w:i/>
                <w:sz w:val="20"/>
                <w:szCs w:val="20"/>
              </w:rPr>
              <w:t xml:space="preserve"> after each exam on how candidate’s performance in exam may have been affected by his/her condition</w:t>
            </w:r>
          </w:p>
          <w:p w14:paraId="1EB864A6" w14:textId="50B66664" w:rsidR="005712A1" w:rsidRPr="00280B0E" w:rsidRDefault="00B23933" w:rsidP="005712A1">
            <w:pPr>
              <w:rPr>
                <w:rFonts w:cs="Tahoma"/>
                <w:i/>
                <w:sz w:val="20"/>
                <w:szCs w:val="20"/>
              </w:rPr>
            </w:pPr>
            <w:r w:rsidRPr="00280B0E">
              <w:rPr>
                <w:rFonts w:cs="Tahoma"/>
                <w:i/>
                <w:sz w:val="20"/>
                <w:szCs w:val="20"/>
              </w:rPr>
              <w:t>Exams officer/manager</w:t>
            </w:r>
            <w:r w:rsidR="005B200F" w:rsidRPr="00280B0E">
              <w:rPr>
                <w:rFonts w:cs="Tahoma"/>
                <w:i/>
                <w:sz w:val="20"/>
                <w:szCs w:val="20"/>
              </w:rPr>
              <w:t xml:space="preserve"> discusses with pastoral head if candidate is eligible for special consideration (candidate present but disadvantaged)</w:t>
            </w:r>
          </w:p>
          <w:p w14:paraId="1EBF2933" w14:textId="3AD97BE0" w:rsidR="005B200F" w:rsidRPr="00280B0E" w:rsidRDefault="00B23933" w:rsidP="00527DF6">
            <w:pPr>
              <w:rPr>
                <w:rFonts w:cs="Tahoma"/>
                <w:i/>
                <w:iCs/>
                <w:sz w:val="20"/>
                <w:szCs w:val="20"/>
              </w:rPr>
            </w:pPr>
            <w:r w:rsidRPr="00280B0E">
              <w:rPr>
                <w:rFonts w:cs="Tahoma"/>
                <w:i/>
                <w:sz w:val="20"/>
                <w:szCs w:val="20"/>
              </w:rPr>
              <w:t>Exams officer/manager</w:t>
            </w:r>
            <w:r w:rsidR="005B200F" w:rsidRPr="00280B0E">
              <w:rPr>
                <w:rFonts w:cs="Tahoma"/>
                <w:i/>
                <w:sz w:val="20"/>
                <w:szCs w:val="20"/>
              </w:rPr>
              <w:t xml:space="preserve"> processes request(s) for special consideration where applicable; incident log(s) provides supporting </w:t>
            </w:r>
            <w:r w:rsidR="00903D86" w:rsidRPr="00280B0E">
              <w:rPr>
                <w:rFonts w:cs="Tahoma"/>
                <w:i/>
                <w:sz w:val="20"/>
                <w:szCs w:val="20"/>
              </w:rPr>
              <w:t>evidence</w:t>
            </w:r>
            <w:r w:rsidR="00903D86" w:rsidRPr="00280B0E">
              <w:rPr>
                <w:rFonts w:cs="Tahoma"/>
                <w:sz w:val="20"/>
                <w:szCs w:val="20"/>
              </w:rPr>
              <w:t>,</w:t>
            </w:r>
            <w:r w:rsidR="00903D86" w:rsidRPr="00280B0E">
              <w:rPr>
                <w:rFonts w:cs="Tahoma"/>
                <w:i/>
                <w:iCs/>
                <w:sz w:val="20"/>
                <w:szCs w:val="20"/>
              </w:rPr>
              <w:t xml:space="preserve"> </w:t>
            </w:r>
            <w:r w:rsidR="005712A1" w:rsidRPr="00280B0E">
              <w:rPr>
                <w:rFonts w:cs="Tahoma"/>
                <w:i/>
                <w:iCs/>
                <w:sz w:val="20"/>
                <w:szCs w:val="20"/>
              </w:rPr>
              <w:t>supported by appropriate evidence signed by a member of the senior leadership team</w:t>
            </w:r>
            <w:r w:rsidR="00903D86" w:rsidRPr="00280B0E">
              <w:rPr>
                <w:rFonts w:cs="Tahoma"/>
                <w:i/>
                <w:iCs/>
                <w:sz w:val="20"/>
                <w:szCs w:val="20"/>
              </w:rPr>
              <w:t xml:space="preserve"> (</w:t>
            </w:r>
            <w:r w:rsidR="005712A1" w:rsidRPr="00280B0E">
              <w:rPr>
                <w:rFonts w:cs="Tahoma"/>
                <w:i/>
                <w:iCs/>
                <w:sz w:val="20"/>
                <w:szCs w:val="20"/>
              </w:rPr>
              <w:t>Evidence retained until after the publication of results</w:t>
            </w:r>
            <w:r w:rsidR="00903D86" w:rsidRPr="00280B0E">
              <w:rPr>
                <w:rFonts w:cs="Tahoma"/>
                <w:i/>
                <w:iCs/>
                <w:sz w:val="20"/>
                <w:szCs w:val="20"/>
              </w:rPr>
              <w:t>)</w:t>
            </w:r>
            <w:r w:rsidR="005712A1" w:rsidRPr="00280B0E">
              <w:rPr>
                <w:rFonts w:cs="Tahoma"/>
                <w:i/>
                <w:iCs/>
                <w:sz w:val="20"/>
                <w:szCs w:val="20"/>
              </w:rPr>
              <w:t xml:space="preserve"> </w:t>
            </w:r>
          </w:p>
          <w:p w14:paraId="269C5488" w14:textId="15FC605B" w:rsidR="005B200F" w:rsidRPr="00280B0E" w:rsidRDefault="005B200F" w:rsidP="00527DF6">
            <w:pPr>
              <w:pStyle w:val="NormalWeb"/>
              <w:spacing w:before="120" w:beforeAutospacing="0" w:after="120" w:afterAutospacing="0"/>
              <w:rPr>
                <w:rFonts w:ascii="Tahoma" w:hAnsi="Tahoma" w:cs="Tahoma"/>
                <w:sz w:val="20"/>
                <w:szCs w:val="20"/>
              </w:rPr>
            </w:pPr>
            <w:r w:rsidRPr="00280B0E">
              <w:rPr>
                <w:rFonts w:ascii="Tahoma" w:hAnsi="Tahoma" w:cs="Tahoma"/>
                <w:i/>
                <w:sz w:val="20"/>
                <w:szCs w:val="20"/>
              </w:rPr>
              <w:lastRenderedPageBreak/>
              <w:t>Pastoral head informs candidate that special consideration has been requested</w:t>
            </w:r>
          </w:p>
        </w:tc>
      </w:tr>
      <w:tr w:rsidR="005B200F" w:rsidRPr="00280B0E" w14:paraId="05364F0D" w14:textId="77777777" w:rsidTr="005B200F">
        <w:tc>
          <w:tcPr>
            <w:tcW w:w="2376" w:type="dxa"/>
            <w:tcBorders>
              <w:top w:val="single" w:sz="4" w:space="0" w:color="auto"/>
              <w:left w:val="single" w:sz="4" w:space="0" w:color="auto"/>
              <w:bottom w:val="single" w:sz="4" w:space="0" w:color="auto"/>
              <w:right w:val="single" w:sz="4" w:space="0" w:color="auto"/>
            </w:tcBorders>
          </w:tcPr>
          <w:p w14:paraId="4AA71154" w14:textId="183394C6" w:rsidR="005B200F" w:rsidRPr="00280B0E" w:rsidRDefault="005B200F" w:rsidP="00527DF6">
            <w:pPr>
              <w:rPr>
                <w:rFonts w:cs="Tahoma"/>
                <w:sz w:val="20"/>
                <w:szCs w:val="20"/>
              </w:rPr>
            </w:pPr>
            <w:r w:rsidRPr="00280B0E">
              <w:rPr>
                <w:rFonts w:cs="Tahoma"/>
                <w:sz w:val="20"/>
                <w:szCs w:val="20"/>
              </w:rPr>
              <w:lastRenderedPageBreak/>
              <w:t xml:space="preserve">Persistent and significant difficulties in accessing written text </w:t>
            </w:r>
          </w:p>
        </w:tc>
        <w:tc>
          <w:tcPr>
            <w:tcW w:w="1872" w:type="dxa"/>
            <w:tcBorders>
              <w:top w:val="single" w:sz="4" w:space="0" w:color="auto"/>
              <w:left w:val="single" w:sz="4" w:space="0" w:color="auto"/>
              <w:bottom w:val="single" w:sz="4" w:space="0" w:color="auto"/>
              <w:right w:val="single" w:sz="4" w:space="0" w:color="auto"/>
            </w:tcBorders>
          </w:tcPr>
          <w:p w14:paraId="0650944B" w14:textId="77777777" w:rsidR="005B200F" w:rsidRPr="00280B0E" w:rsidRDefault="005B200F" w:rsidP="00527DF6">
            <w:pPr>
              <w:rPr>
                <w:rFonts w:cs="Tahoma"/>
                <w:sz w:val="20"/>
                <w:szCs w:val="20"/>
              </w:rPr>
            </w:pPr>
            <w:r w:rsidRPr="00280B0E">
              <w:rPr>
                <w:rFonts w:cs="Tahoma"/>
                <w:sz w:val="20"/>
                <w:szCs w:val="20"/>
              </w:rPr>
              <w:t>Reader/computer reader</w:t>
            </w:r>
          </w:p>
          <w:p w14:paraId="5C55AD61" w14:textId="77777777" w:rsidR="005B200F" w:rsidRPr="00280B0E" w:rsidRDefault="005B200F" w:rsidP="00527DF6">
            <w:pPr>
              <w:rPr>
                <w:rFonts w:cs="Tahoma"/>
                <w:sz w:val="20"/>
                <w:szCs w:val="20"/>
              </w:rPr>
            </w:pPr>
            <w:r w:rsidRPr="00280B0E">
              <w:rPr>
                <w:rFonts w:cs="Tahoma"/>
                <w:sz w:val="20"/>
                <w:szCs w:val="20"/>
              </w:rPr>
              <w:t xml:space="preserve">25% Extra time </w:t>
            </w:r>
          </w:p>
          <w:p w14:paraId="5DE93B8D" w14:textId="3B911F4C" w:rsidR="005B200F" w:rsidRPr="00280B0E" w:rsidRDefault="00CC417B" w:rsidP="00527DF6">
            <w:pPr>
              <w:rPr>
                <w:rFonts w:cs="Tahoma"/>
                <w:sz w:val="20"/>
                <w:szCs w:val="20"/>
              </w:rPr>
            </w:pPr>
            <w:r w:rsidRPr="00280B0E">
              <w:rPr>
                <w:rFonts w:cs="Tahoma"/>
                <w:sz w:val="20"/>
                <w:szCs w:val="20"/>
              </w:rPr>
              <w:t>Alternative rooming arrangements</w:t>
            </w:r>
          </w:p>
        </w:tc>
        <w:tc>
          <w:tcPr>
            <w:tcW w:w="6095" w:type="dxa"/>
            <w:tcBorders>
              <w:top w:val="single" w:sz="4" w:space="0" w:color="auto"/>
              <w:left w:val="single" w:sz="4" w:space="0" w:color="auto"/>
              <w:bottom w:val="single" w:sz="4" w:space="0" w:color="auto"/>
              <w:right w:val="single" w:sz="4" w:space="0" w:color="auto"/>
            </w:tcBorders>
          </w:tcPr>
          <w:p w14:paraId="579E7DD7" w14:textId="5222C773" w:rsidR="005B200F" w:rsidRPr="00280B0E" w:rsidRDefault="005B200F" w:rsidP="00527DF6">
            <w:pPr>
              <w:rPr>
                <w:rFonts w:cs="Tahoma"/>
                <w:i/>
                <w:sz w:val="20"/>
                <w:szCs w:val="20"/>
              </w:rPr>
            </w:pPr>
            <w:r w:rsidRPr="00280B0E">
              <w:rPr>
                <w:rFonts w:cs="Tahoma"/>
                <w:i/>
                <w:sz w:val="20"/>
                <w:szCs w:val="20"/>
              </w:rPr>
              <w:t xml:space="preserve">Confirms candidate is disabled within the meaning of the Equality Act 2010 </w:t>
            </w:r>
          </w:p>
          <w:p w14:paraId="764E9757" w14:textId="77777777" w:rsidR="005B200F" w:rsidRPr="00280B0E" w:rsidRDefault="005B200F" w:rsidP="00527DF6">
            <w:pPr>
              <w:rPr>
                <w:rFonts w:cs="Tahoma"/>
                <w:i/>
                <w:sz w:val="20"/>
                <w:szCs w:val="20"/>
              </w:rPr>
            </w:pPr>
            <w:r w:rsidRPr="00280B0E">
              <w:rPr>
                <w:rFonts w:cs="Tahoma"/>
                <w:i/>
                <w:sz w:val="20"/>
                <w:szCs w:val="20"/>
              </w:rPr>
              <w:t>Papers checked for those testing reading</w:t>
            </w:r>
          </w:p>
          <w:p w14:paraId="4010D692" w14:textId="7CB2FCFD" w:rsidR="005B200F" w:rsidRPr="00280B0E" w:rsidRDefault="005B200F" w:rsidP="00527DF6">
            <w:pPr>
              <w:rPr>
                <w:rFonts w:cs="Tahoma"/>
                <w:i/>
                <w:sz w:val="20"/>
                <w:szCs w:val="20"/>
              </w:rPr>
            </w:pPr>
            <w:r w:rsidRPr="00280B0E">
              <w:rPr>
                <w:rFonts w:cs="Tahoma"/>
                <w:i/>
                <w:sz w:val="20"/>
                <w:szCs w:val="20"/>
              </w:rPr>
              <w:t xml:space="preserve">Computer reader/examination reading pen sourced for use in papers (or sections of papers) testing reading OR up to 50% extra time awarded </w:t>
            </w:r>
          </w:p>
          <w:p w14:paraId="53DEB49F" w14:textId="3FAB4177" w:rsidR="00502916" w:rsidRPr="00280B0E" w:rsidRDefault="00502916" w:rsidP="00527DF6">
            <w:pPr>
              <w:rPr>
                <w:rFonts w:cs="Tahoma"/>
                <w:i/>
                <w:sz w:val="20"/>
                <w:szCs w:val="20"/>
              </w:rPr>
            </w:pPr>
            <w:r w:rsidRPr="00280B0E">
              <w:rPr>
                <w:rFonts w:cs="Tahoma"/>
                <w:i/>
                <w:sz w:val="20"/>
                <w:szCs w:val="20"/>
              </w:rPr>
              <w:t xml:space="preserve">Candidate informed that an application for access arrangements will be processed using </w:t>
            </w:r>
            <w:r w:rsidRPr="00280B0E">
              <w:rPr>
                <w:rFonts w:cs="Tahoma"/>
                <w:i/>
                <w:iCs/>
                <w:sz w:val="20"/>
                <w:szCs w:val="20"/>
              </w:rPr>
              <w:t>Access arrangements online</w:t>
            </w:r>
          </w:p>
          <w:p w14:paraId="387674E3" w14:textId="456F24AC" w:rsidR="004770B4" w:rsidRPr="00280B0E" w:rsidRDefault="00377CF0" w:rsidP="00527DF6">
            <w:pPr>
              <w:rPr>
                <w:rFonts w:cs="Tahoma"/>
                <w:i/>
                <w:sz w:val="20"/>
                <w:szCs w:val="20"/>
              </w:rPr>
            </w:pPr>
            <w:r w:rsidRPr="00280B0E">
              <w:rPr>
                <w:rFonts w:cs="Tahoma"/>
                <w:i/>
                <w:sz w:val="20"/>
                <w:szCs w:val="20"/>
              </w:rPr>
              <w:t>AAO</w:t>
            </w:r>
            <w:r w:rsidR="004770B4" w:rsidRPr="00280B0E">
              <w:rPr>
                <w:rFonts w:cs="Tahoma"/>
                <w:i/>
                <w:sz w:val="20"/>
                <w:szCs w:val="20"/>
              </w:rPr>
              <w:t xml:space="preserve"> application for approval processed</w:t>
            </w:r>
          </w:p>
          <w:p w14:paraId="61048384" w14:textId="44722275" w:rsidR="004770B4" w:rsidRPr="00280B0E" w:rsidRDefault="00885D47" w:rsidP="00527DF6">
            <w:pPr>
              <w:rPr>
                <w:rFonts w:cs="Tahoma"/>
                <w:i/>
                <w:sz w:val="20"/>
                <w:szCs w:val="20"/>
              </w:rPr>
            </w:pPr>
            <w:r w:rsidRPr="00280B0E">
              <w:rPr>
                <w:rFonts w:cs="Tahoma"/>
                <w:i/>
                <w:sz w:val="20"/>
                <w:szCs w:val="20"/>
              </w:rPr>
              <w:t>Supporting</w:t>
            </w:r>
            <w:r w:rsidR="005B200F" w:rsidRPr="00280B0E">
              <w:rPr>
                <w:rFonts w:cs="Tahoma"/>
                <w:i/>
                <w:sz w:val="20"/>
                <w:szCs w:val="20"/>
              </w:rPr>
              <w:t xml:space="preserve"> evidence</w:t>
            </w:r>
            <w:r w:rsidR="00502916" w:rsidRPr="00280B0E">
              <w:rPr>
                <w:rFonts w:cs="Tahoma"/>
                <w:i/>
                <w:sz w:val="20"/>
                <w:szCs w:val="20"/>
              </w:rPr>
              <w:t xml:space="preserve"> and </w:t>
            </w:r>
            <w:r w:rsidR="00377CF0" w:rsidRPr="00280B0E">
              <w:rPr>
                <w:rFonts w:cs="Tahoma"/>
                <w:i/>
                <w:sz w:val="20"/>
                <w:szCs w:val="20"/>
              </w:rPr>
              <w:t>AAO</w:t>
            </w:r>
            <w:r w:rsidRPr="00280B0E">
              <w:rPr>
                <w:rFonts w:cs="Tahoma"/>
                <w:i/>
                <w:sz w:val="20"/>
                <w:szCs w:val="20"/>
              </w:rPr>
              <w:t xml:space="preserve"> approval</w:t>
            </w:r>
            <w:r w:rsidR="004770B4" w:rsidRPr="00280B0E">
              <w:rPr>
                <w:rFonts w:cs="Tahoma"/>
                <w:i/>
                <w:sz w:val="20"/>
                <w:szCs w:val="20"/>
              </w:rPr>
              <w:t xml:space="preserve"> kept on file </w:t>
            </w:r>
          </w:p>
        </w:tc>
      </w:tr>
      <w:tr w:rsidR="005B200F" w:rsidRPr="00280B0E" w14:paraId="00991939" w14:textId="77777777" w:rsidTr="005B200F">
        <w:tc>
          <w:tcPr>
            <w:tcW w:w="2376" w:type="dxa"/>
            <w:tcBorders>
              <w:top w:val="single" w:sz="4" w:space="0" w:color="auto"/>
              <w:left w:val="single" w:sz="4" w:space="0" w:color="auto"/>
              <w:bottom w:val="single" w:sz="4" w:space="0" w:color="auto"/>
              <w:right w:val="single" w:sz="4" w:space="0" w:color="auto"/>
            </w:tcBorders>
          </w:tcPr>
          <w:p w14:paraId="0F834F03" w14:textId="77777777" w:rsidR="005B200F" w:rsidRPr="00280B0E" w:rsidRDefault="005B200F" w:rsidP="00527DF6">
            <w:pPr>
              <w:rPr>
                <w:rFonts w:cs="Tahoma"/>
                <w:sz w:val="20"/>
                <w:szCs w:val="20"/>
              </w:rPr>
            </w:pPr>
            <w:r w:rsidRPr="00280B0E">
              <w:rPr>
                <w:rFonts w:cs="Tahoma"/>
                <w:sz w:val="20"/>
                <w:szCs w:val="20"/>
              </w:rPr>
              <w:t>Significant difficulty in concentrating</w:t>
            </w:r>
          </w:p>
        </w:tc>
        <w:tc>
          <w:tcPr>
            <w:tcW w:w="1872" w:type="dxa"/>
            <w:tcBorders>
              <w:top w:val="single" w:sz="4" w:space="0" w:color="auto"/>
              <w:left w:val="single" w:sz="4" w:space="0" w:color="auto"/>
              <w:bottom w:val="single" w:sz="4" w:space="0" w:color="auto"/>
              <w:right w:val="single" w:sz="4" w:space="0" w:color="auto"/>
            </w:tcBorders>
          </w:tcPr>
          <w:p w14:paraId="3B7ADCCA" w14:textId="77777777" w:rsidR="005B200F" w:rsidRPr="00280B0E" w:rsidRDefault="005B200F" w:rsidP="00527DF6">
            <w:pPr>
              <w:rPr>
                <w:rFonts w:cs="Tahoma"/>
                <w:sz w:val="20"/>
                <w:szCs w:val="20"/>
              </w:rPr>
            </w:pPr>
            <w:r w:rsidRPr="00280B0E">
              <w:rPr>
                <w:rFonts w:cs="Tahoma"/>
                <w:sz w:val="20"/>
                <w:szCs w:val="20"/>
              </w:rPr>
              <w:t>Prompter</w:t>
            </w:r>
          </w:p>
          <w:p w14:paraId="7374FBC9" w14:textId="73E23876" w:rsidR="005B200F" w:rsidRPr="00280B0E" w:rsidRDefault="008E7A3C" w:rsidP="00527DF6">
            <w:pPr>
              <w:rPr>
                <w:rFonts w:cs="Tahoma"/>
                <w:sz w:val="20"/>
                <w:szCs w:val="20"/>
              </w:rPr>
            </w:pPr>
            <w:r w:rsidRPr="00280B0E">
              <w:rPr>
                <w:rFonts w:cs="Tahoma"/>
                <w:sz w:val="20"/>
                <w:szCs w:val="20"/>
              </w:rPr>
              <w:t>Alternative rooming arrangements</w:t>
            </w:r>
          </w:p>
        </w:tc>
        <w:tc>
          <w:tcPr>
            <w:tcW w:w="6095" w:type="dxa"/>
            <w:tcBorders>
              <w:top w:val="single" w:sz="4" w:space="0" w:color="auto"/>
              <w:left w:val="single" w:sz="4" w:space="0" w:color="auto"/>
              <w:bottom w:val="single" w:sz="4" w:space="0" w:color="auto"/>
              <w:right w:val="single" w:sz="4" w:space="0" w:color="auto"/>
            </w:tcBorders>
          </w:tcPr>
          <w:p w14:paraId="69EC3605" w14:textId="77777777" w:rsidR="005B200F" w:rsidRPr="00280B0E" w:rsidRDefault="005B200F" w:rsidP="00527DF6">
            <w:pPr>
              <w:rPr>
                <w:rFonts w:cs="Tahoma"/>
                <w:i/>
                <w:sz w:val="20"/>
                <w:szCs w:val="20"/>
              </w:rPr>
            </w:pPr>
            <w:r w:rsidRPr="00280B0E">
              <w:rPr>
                <w:rFonts w:cs="Tahoma"/>
                <w:i/>
                <w:sz w:val="20"/>
                <w:szCs w:val="20"/>
              </w:rPr>
              <w:t xml:space="preserve">Gathers evidence to support substantial and </w:t>
            </w:r>
            <w:proofErr w:type="gramStart"/>
            <w:r w:rsidRPr="00280B0E">
              <w:rPr>
                <w:rFonts w:cs="Tahoma"/>
                <w:i/>
                <w:sz w:val="20"/>
                <w:szCs w:val="20"/>
              </w:rPr>
              <w:t>long term</w:t>
            </w:r>
            <w:proofErr w:type="gramEnd"/>
            <w:r w:rsidRPr="00280B0E">
              <w:rPr>
                <w:rFonts w:cs="Tahoma"/>
                <w:i/>
                <w:sz w:val="20"/>
                <w:szCs w:val="20"/>
              </w:rPr>
              <w:t xml:space="preserve"> adverse impairment</w:t>
            </w:r>
          </w:p>
          <w:p w14:paraId="25E13C27" w14:textId="109CEB3A" w:rsidR="005B200F" w:rsidRPr="00280B0E" w:rsidRDefault="005B200F" w:rsidP="00527DF6">
            <w:pPr>
              <w:rPr>
                <w:rFonts w:cs="Tahoma"/>
                <w:i/>
                <w:sz w:val="20"/>
                <w:szCs w:val="20"/>
              </w:rPr>
            </w:pPr>
            <w:r w:rsidRPr="00280B0E">
              <w:rPr>
                <w:rFonts w:cs="Tahoma"/>
                <w:i/>
                <w:sz w:val="20"/>
                <w:szCs w:val="20"/>
              </w:rPr>
              <w:t>Confirms with candidate how and when they will be prompted</w:t>
            </w:r>
          </w:p>
          <w:p w14:paraId="4CCD71F1" w14:textId="791273FB" w:rsidR="005B200F" w:rsidRPr="00280B0E" w:rsidRDefault="005B200F" w:rsidP="00527DF6">
            <w:pPr>
              <w:rPr>
                <w:rFonts w:cs="Tahoma"/>
                <w:sz w:val="20"/>
                <w:szCs w:val="20"/>
              </w:rPr>
            </w:pPr>
            <w:r w:rsidRPr="00280B0E">
              <w:rPr>
                <w:rFonts w:cs="Tahoma"/>
                <w:i/>
                <w:sz w:val="20"/>
                <w:szCs w:val="20"/>
              </w:rPr>
              <w:t xml:space="preserve">Briefs invigilator to monitor candidate and the method of prompting (call out </w:t>
            </w:r>
            <w:r w:rsidR="003B3ACB" w:rsidRPr="00280B0E">
              <w:rPr>
                <w:rFonts w:cs="Tahoma"/>
                <w:i/>
                <w:sz w:val="20"/>
                <w:szCs w:val="20"/>
              </w:rPr>
              <w:t>their</w:t>
            </w:r>
            <w:r w:rsidRPr="00280B0E">
              <w:rPr>
                <w:rFonts w:cs="Tahoma"/>
                <w:i/>
                <w:sz w:val="20"/>
                <w:szCs w:val="20"/>
              </w:rPr>
              <w:t xml:space="preserve"> name to bring </w:t>
            </w:r>
            <w:r w:rsidR="003B3ACB" w:rsidRPr="00280B0E">
              <w:rPr>
                <w:rFonts w:cs="Tahoma"/>
                <w:i/>
                <w:sz w:val="20"/>
                <w:szCs w:val="20"/>
              </w:rPr>
              <w:t>their</w:t>
            </w:r>
            <w:r w:rsidRPr="00280B0E">
              <w:rPr>
                <w:rFonts w:cs="Tahoma"/>
                <w:i/>
                <w:sz w:val="20"/>
                <w:szCs w:val="20"/>
              </w:rPr>
              <w:t xml:space="preserve"> attention back to the paper</w:t>
            </w:r>
            <w:r w:rsidR="00D64321" w:rsidRPr="00280B0E">
              <w:rPr>
                <w:rFonts w:cs="Tahoma"/>
                <w:i/>
                <w:sz w:val="20"/>
                <w:szCs w:val="20"/>
              </w:rPr>
              <w:t>)</w:t>
            </w:r>
            <w:r w:rsidRPr="00280B0E">
              <w:rPr>
                <w:rFonts w:cs="Tahoma"/>
                <w:i/>
                <w:sz w:val="20"/>
                <w:szCs w:val="20"/>
              </w:rPr>
              <w:t xml:space="preserve"> - confirms requirement for </w:t>
            </w:r>
            <w:r w:rsidR="001E29D2" w:rsidRPr="00280B0E">
              <w:rPr>
                <w:rFonts w:cs="Tahoma"/>
                <w:i/>
                <w:sz w:val="20"/>
                <w:szCs w:val="20"/>
              </w:rPr>
              <w:t>alternative</w:t>
            </w:r>
            <w:r w:rsidRPr="00280B0E">
              <w:rPr>
                <w:rFonts w:cs="Tahoma"/>
                <w:i/>
                <w:sz w:val="20"/>
                <w:szCs w:val="20"/>
              </w:rPr>
              <w:t xml:space="preserve"> room</w:t>
            </w:r>
          </w:p>
        </w:tc>
      </w:tr>
      <w:tr w:rsidR="005B200F" w:rsidRPr="00014662" w14:paraId="47E9B1A2" w14:textId="77777777" w:rsidTr="005B200F">
        <w:tc>
          <w:tcPr>
            <w:tcW w:w="2376" w:type="dxa"/>
            <w:tcBorders>
              <w:top w:val="single" w:sz="4" w:space="0" w:color="auto"/>
              <w:left w:val="single" w:sz="4" w:space="0" w:color="auto"/>
              <w:bottom w:val="single" w:sz="4" w:space="0" w:color="auto"/>
              <w:right w:val="single" w:sz="4" w:space="0" w:color="auto"/>
            </w:tcBorders>
          </w:tcPr>
          <w:p w14:paraId="0C695E0D" w14:textId="77777777" w:rsidR="005B200F" w:rsidRPr="00280B0E" w:rsidRDefault="005B200F" w:rsidP="00527DF6">
            <w:pPr>
              <w:rPr>
                <w:rFonts w:cs="Tahoma"/>
                <w:sz w:val="20"/>
                <w:szCs w:val="20"/>
              </w:rPr>
            </w:pPr>
            <w:r w:rsidRPr="00280B0E">
              <w:rPr>
                <w:rFonts w:cs="Tahoma"/>
                <w:sz w:val="20"/>
                <w:szCs w:val="20"/>
              </w:rPr>
              <w:t>A wheelchair user</w:t>
            </w:r>
          </w:p>
        </w:tc>
        <w:tc>
          <w:tcPr>
            <w:tcW w:w="1872" w:type="dxa"/>
            <w:tcBorders>
              <w:top w:val="single" w:sz="4" w:space="0" w:color="auto"/>
              <w:left w:val="single" w:sz="4" w:space="0" w:color="auto"/>
              <w:bottom w:val="single" w:sz="4" w:space="0" w:color="auto"/>
              <w:right w:val="single" w:sz="4" w:space="0" w:color="auto"/>
            </w:tcBorders>
          </w:tcPr>
          <w:p w14:paraId="4149D0FF" w14:textId="77777777" w:rsidR="005B200F" w:rsidRPr="00280B0E" w:rsidRDefault="005B200F" w:rsidP="00527DF6">
            <w:pPr>
              <w:rPr>
                <w:rFonts w:cs="Tahoma"/>
                <w:sz w:val="20"/>
                <w:szCs w:val="20"/>
              </w:rPr>
            </w:pPr>
            <w:r w:rsidRPr="00280B0E">
              <w:rPr>
                <w:rFonts w:cs="Tahoma"/>
                <w:sz w:val="20"/>
                <w:szCs w:val="20"/>
              </w:rPr>
              <w:t>Desk</w:t>
            </w:r>
          </w:p>
          <w:p w14:paraId="47E3956C" w14:textId="77777777" w:rsidR="005B200F" w:rsidRPr="00280B0E" w:rsidRDefault="005B200F" w:rsidP="00527DF6">
            <w:pPr>
              <w:rPr>
                <w:rFonts w:cs="Tahoma"/>
                <w:sz w:val="20"/>
                <w:szCs w:val="20"/>
              </w:rPr>
            </w:pPr>
            <w:r w:rsidRPr="00280B0E">
              <w:rPr>
                <w:rFonts w:cs="Tahoma"/>
                <w:sz w:val="20"/>
                <w:szCs w:val="20"/>
              </w:rPr>
              <w:t>Rooms</w:t>
            </w:r>
          </w:p>
          <w:p w14:paraId="00E83D09" w14:textId="77777777" w:rsidR="005B200F" w:rsidRPr="00280B0E" w:rsidRDefault="005B200F" w:rsidP="00527DF6">
            <w:pPr>
              <w:rPr>
                <w:rFonts w:cs="Tahoma"/>
                <w:sz w:val="20"/>
                <w:szCs w:val="20"/>
              </w:rPr>
            </w:pPr>
            <w:r w:rsidRPr="00280B0E">
              <w:rPr>
                <w:rFonts w:cs="Tahoma"/>
                <w:sz w:val="20"/>
                <w:szCs w:val="20"/>
              </w:rPr>
              <w:t>Facilities</w:t>
            </w:r>
          </w:p>
          <w:p w14:paraId="687A2BDA" w14:textId="77777777" w:rsidR="005B200F" w:rsidRPr="00280B0E" w:rsidRDefault="005B200F" w:rsidP="00527DF6">
            <w:pPr>
              <w:rPr>
                <w:rFonts w:cs="Tahoma"/>
                <w:sz w:val="20"/>
                <w:szCs w:val="20"/>
              </w:rPr>
            </w:pPr>
            <w:r w:rsidRPr="00280B0E">
              <w:rPr>
                <w:rFonts w:cs="Tahoma"/>
                <w:sz w:val="20"/>
                <w:szCs w:val="20"/>
              </w:rPr>
              <w:t>Seating arrangements</w:t>
            </w:r>
          </w:p>
          <w:p w14:paraId="31F14322" w14:textId="77777777" w:rsidR="005B200F" w:rsidRPr="00280B0E" w:rsidRDefault="005B200F" w:rsidP="00527DF6">
            <w:pPr>
              <w:rPr>
                <w:rFonts w:cs="Tahoma"/>
                <w:sz w:val="20"/>
                <w:szCs w:val="20"/>
              </w:rPr>
            </w:pPr>
            <w:r w:rsidRPr="00280B0E">
              <w:rPr>
                <w:rFonts w:cs="Tahoma"/>
                <w:sz w:val="20"/>
                <w:szCs w:val="20"/>
              </w:rPr>
              <w:t>Practical assistant</w:t>
            </w:r>
          </w:p>
        </w:tc>
        <w:tc>
          <w:tcPr>
            <w:tcW w:w="6095" w:type="dxa"/>
            <w:tcBorders>
              <w:top w:val="single" w:sz="4" w:space="0" w:color="auto"/>
              <w:left w:val="single" w:sz="4" w:space="0" w:color="auto"/>
              <w:bottom w:val="single" w:sz="4" w:space="0" w:color="auto"/>
              <w:right w:val="single" w:sz="4" w:space="0" w:color="auto"/>
            </w:tcBorders>
          </w:tcPr>
          <w:p w14:paraId="43DFD314" w14:textId="77777777" w:rsidR="00502916" w:rsidRPr="00280B0E" w:rsidRDefault="00502916" w:rsidP="00502916">
            <w:pPr>
              <w:rPr>
                <w:rFonts w:cs="Tahoma"/>
                <w:i/>
                <w:sz w:val="20"/>
                <w:szCs w:val="20"/>
              </w:rPr>
            </w:pPr>
            <w:r w:rsidRPr="00280B0E">
              <w:rPr>
                <w:rFonts w:cs="Tahoma"/>
                <w:i/>
                <w:sz w:val="20"/>
                <w:szCs w:val="20"/>
              </w:rPr>
              <w:t xml:space="preserve">Candidate informed that an application for access arrangements will be processed using </w:t>
            </w:r>
            <w:r w:rsidRPr="00280B0E">
              <w:rPr>
                <w:rFonts w:cs="Tahoma"/>
                <w:i/>
                <w:iCs/>
                <w:sz w:val="20"/>
                <w:szCs w:val="20"/>
              </w:rPr>
              <w:t>Access arrangements online</w:t>
            </w:r>
          </w:p>
          <w:p w14:paraId="382B56CA" w14:textId="77777777" w:rsidR="001E29D2" w:rsidRPr="00280B0E" w:rsidRDefault="005B200F" w:rsidP="00527DF6">
            <w:pPr>
              <w:rPr>
                <w:rFonts w:cs="Tahoma"/>
                <w:i/>
                <w:sz w:val="20"/>
                <w:szCs w:val="20"/>
              </w:rPr>
            </w:pPr>
            <w:r w:rsidRPr="00280B0E">
              <w:rPr>
                <w:rFonts w:cs="Tahoma"/>
                <w:i/>
                <w:sz w:val="20"/>
                <w:szCs w:val="20"/>
              </w:rPr>
              <w:t xml:space="preserve">Applies for practical assistant to help candidate set up wheelchair and other equipment in a practical assessment; approval automatically fails so awarding body referral lists the tasks that will be performed  </w:t>
            </w:r>
          </w:p>
          <w:p w14:paraId="434E139E" w14:textId="77777777" w:rsidR="003B3ACB" w:rsidRPr="00280B0E" w:rsidRDefault="00502916" w:rsidP="00527DF6">
            <w:pPr>
              <w:rPr>
                <w:rFonts w:cs="Tahoma"/>
                <w:i/>
                <w:sz w:val="20"/>
                <w:szCs w:val="20"/>
              </w:rPr>
            </w:pPr>
            <w:r w:rsidRPr="00280B0E">
              <w:rPr>
                <w:rFonts w:cs="Tahoma"/>
                <w:i/>
                <w:sz w:val="20"/>
                <w:szCs w:val="20"/>
              </w:rPr>
              <w:t>Supporting evidence and AAO approval</w:t>
            </w:r>
            <w:r w:rsidR="003B3ACB" w:rsidRPr="00280B0E">
              <w:rPr>
                <w:rFonts w:cs="Tahoma"/>
                <w:i/>
                <w:sz w:val="20"/>
                <w:szCs w:val="20"/>
              </w:rPr>
              <w:t xml:space="preserve"> </w:t>
            </w:r>
            <w:r w:rsidRPr="00280B0E">
              <w:rPr>
                <w:rFonts w:cs="Tahoma"/>
                <w:i/>
                <w:sz w:val="20"/>
                <w:szCs w:val="20"/>
              </w:rPr>
              <w:t xml:space="preserve">kept on file </w:t>
            </w:r>
          </w:p>
          <w:p w14:paraId="6958F1C7" w14:textId="58CCC929" w:rsidR="005B200F" w:rsidRPr="00280B0E" w:rsidRDefault="005B200F" w:rsidP="00527DF6">
            <w:pPr>
              <w:rPr>
                <w:rFonts w:cs="Tahoma"/>
                <w:i/>
                <w:sz w:val="20"/>
                <w:szCs w:val="20"/>
              </w:rPr>
            </w:pPr>
            <w:r w:rsidRPr="00280B0E">
              <w:rPr>
                <w:rFonts w:cs="Tahoma"/>
                <w:i/>
                <w:sz w:val="20"/>
                <w:szCs w:val="20"/>
              </w:rPr>
              <w:t>Provides height adjustable desk in exam room</w:t>
            </w:r>
          </w:p>
          <w:p w14:paraId="14404533" w14:textId="77777777" w:rsidR="005B200F" w:rsidRPr="00280B0E" w:rsidRDefault="005B200F" w:rsidP="00527DF6">
            <w:pPr>
              <w:rPr>
                <w:rFonts w:cs="Tahoma"/>
                <w:i/>
                <w:sz w:val="20"/>
                <w:szCs w:val="20"/>
              </w:rPr>
            </w:pPr>
            <w:r w:rsidRPr="00280B0E">
              <w:rPr>
                <w:rFonts w:cs="Tahoma"/>
                <w:i/>
                <w:sz w:val="20"/>
                <w:szCs w:val="20"/>
              </w:rPr>
              <w:t>Allocates exam room on ground floor near adapted bathroom facilities</w:t>
            </w:r>
          </w:p>
          <w:p w14:paraId="00AB6A35" w14:textId="77777777" w:rsidR="005B200F" w:rsidRPr="00280B0E" w:rsidRDefault="005B200F" w:rsidP="00527DF6">
            <w:pPr>
              <w:rPr>
                <w:rFonts w:cs="Tahoma"/>
                <w:i/>
                <w:sz w:val="20"/>
                <w:szCs w:val="20"/>
              </w:rPr>
            </w:pPr>
            <w:r w:rsidRPr="00280B0E">
              <w:rPr>
                <w:rFonts w:cs="Tahoma"/>
                <w:i/>
                <w:sz w:val="20"/>
                <w:szCs w:val="20"/>
              </w:rPr>
              <w:t>Spaces desks to allow wheelchair access</w:t>
            </w:r>
          </w:p>
          <w:p w14:paraId="4B161AF7" w14:textId="77777777" w:rsidR="005B200F" w:rsidRPr="00280B0E" w:rsidRDefault="005B200F" w:rsidP="00527DF6">
            <w:pPr>
              <w:rPr>
                <w:rFonts w:cs="Tahoma"/>
                <w:i/>
                <w:sz w:val="20"/>
                <w:szCs w:val="20"/>
              </w:rPr>
            </w:pPr>
            <w:r w:rsidRPr="00280B0E">
              <w:rPr>
                <w:rFonts w:cs="Tahoma"/>
                <w:i/>
                <w:sz w:val="20"/>
                <w:szCs w:val="20"/>
              </w:rPr>
              <w:t>Seats candidate near exam room door</w:t>
            </w:r>
          </w:p>
          <w:p w14:paraId="2A1559EA" w14:textId="77777777" w:rsidR="005B200F" w:rsidRPr="00280B0E" w:rsidRDefault="005B200F" w:rsidP="00527DF6">
            <w:pPr>
              <w:rPr>
                <w:rFonts w:cs="Tahoma"/>
                <w:i/>
                <w:sz w:val="20"/>
                <w:szCs w:val="20"/>
              </w:rPr>
            </w:pPr>
            <w:r w:rsidRPr="00280B0E">
              <w:rPr>
                <w:rFonts w:cs="Tahoma"/>
                <w:i/>
                <w:sz w:val="20"/>
                <w:szCs w:val="20"/>
              </w:rPr>
              <w:t>Confirms arrangements in place to assist the candidate in case of emergency evacuation of the exam room</w:t>
            </w:r>
          </w:p>
          <w:p w14:paraId="10271F55" w14:textId="07FE629E" w:rsidR="005B200F" w:rsidRPr="00280B0E" w:rsidRDefault="005B200F" w:rsidP="00527DF6">
            <w:pPr>
              <w:rPr>
                <w:rFonts w:cs="Tahoma"/>
                <w:sz w:val="20"/>
                <w:szCs w:val="20"/>
              </w:rPr>
            </w:pPr>
            <w:r w:rsidRPr="00280B0E">
              <w:rPr>
                <w:rFonts w:cs="Tahoma"/>
                <w:i/>
                <w:sz w:val="20"/>
                <w:szCs w:val="20"/>
              </w:rPr>
              <w:t xml:space="preserve">Practical assistant cover sheet printed from </w:t>
            </w:r>
            <w:r w:rsidR="00377CF0" w:rsidRPr="00280B0E">
              <w:rPr>
                <w:rFonts w:cs="Tahoma"/>
                <w:i/>
                <w:sz w:val="20"/>
                <w:szCs w:val="20"/>
              </w:rPr>
              <w:t>AAO</w:t>
            </w:r>
            <w:r w:rsidRPr="00280B0E">
              <w:rPr>
                <w:rFonts w:cs="Tahoma"/>
                <w:i/>
                <w:sz w:val="20"/>
                <w:szCs w:val="20"/>
              </w:rPr>
              <w:t>; to be completed by facilitator and inserted inside the candidate’s work where this may be applicable to the assessment</w:t>
            </w:r>
            <w:bookmarkStart w:id="47" w:name="_GoBack"/>
            <w:bookmarkEnd w:id="47"/>
          </w:p>
        </w:tc>
      </w:tr>
    </w:tbl>
    <w:p w14:paraId="3C7558C2" w14:textId="71F0BDD3" w:rsidR="008D0EB0" w:rsidRDefault="008D0EB0" w:rsidP="00292847">
      <w:pPr>
        <w:spacing w:after="200" w:line="276" w:lineRule="auto"/>
        <w:rPr>
          <w:rFonts w:eastAsia="Times New Roman" w:cs="Times New Roman"/>
          <w:b/>
          <w:color w:val="003399"/>
          <w:sz w:val="28"/>
          <w:szCs w:val="28"/>
        </w:rPr>
      </w:pPr>
    </w:p>
    <w:sectPr w:rsidR="008D0EB0" w:rsidSect="00F642BC">
      <w:footerReference w:type="default" r:id="rId22"/>
      <w:footerReference w:type="first" r:id="rId23"/>
      <w:pgSz w:w="11906" w:h="16838" w:code="9"/>
      <w:pgMar w:top="720" w:right="1134" w:bottom="720" w:left="720" w:header="567"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C4D880" w14:textId="77777777" w:rsidR="00C33D90" w:rsidRDefault="00C33D90" w:rsidP="00572EAE">
      <w:pPr>
        <w:spacing w:after="0"/>
      </w:pPr>
      <w:r>
        <w:separator/>
      </w:r>
    </w:p>
  </w:endnote>
  <w:endnote w:type="continuationSeparator" w:id="0">
    <w:p w14:paraId="6603437B" w14:textId="77777777" w:rsidR="00C33D90" w:rsidRDefault="00C33D90" w:rsidP="00572EA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venir Book">
    <w:altName w:val="Tw Cen MT"/>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14B9A" w14:textId="47BBF956" w:rsidR="00043E79" w:rsidRPr="00BE1447" w:rsidRDefault="00043E79" w:rsidP="00BE1447">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noProof/>
        <w:sz w:val="18"/>
        <w:szCs w:val="18"/>
      </w:rPr>
      <w:t>7</w:t>
    </w:r>
    <w:r w:rsidRPr="00BE1447">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02FCAD" w14:textId="77777777" w:rsidR="0050655E" w:rsidRPr="009600B5" w:rsidRDefault="0050655E" w:rsidP="0050655E">
    <w:pPr>
      <w:spacing w:after="0"/>
      <w:rPr>
        <w:rFonts w:ascii="Avenir Book" w:hAnsi="Avenir Book"/>
        <w:color w:val="FF3300"/>
        <w:sz w:val="16"/>
        <w:szCs w:val="16"/>
      </w:rPr>
    </w:pPr>
    <w:bookmarkStart w:id="48" w:name="_Hlk9276988"/>
    <w:r w:rsidRPr="009600B5">
      <w:rPr>
        <w:rFonts w:ascii="Avenir Book" w:hAnsi="Avenir Book"/>
        <w:color w:val="FF3300"/>
        <w:sz w:val="16"/>
        <w:szCs w:val="16"/>
      </w:rPr>
      <w:t xml:space="preserve">This template is provided for members of </w:t>
    </w:r>
    <w:r w:rsidRPr="009600B5">
      <w:rPr>
        <w:rFonts w:ascii="Avenir Book" w:hAnsi="Avenir Book"/>
        <w:b/>
        <w:bCs/>
        <w:iCs/>
        <w:color w:val="FF3300"/>
        <w:sz w:val="16"/>
        <w:szCs w:val="16"/>
      </w:rPr>
      <w:t>The Exams Office</w:t>
    </w:r>
    <w:r w:rsidRPr="009600B5">
      <w:rPr>
        <w:rFonts w:ascii="Avenir Book" w:hAnsi="Avenir Book"/>
        <w:color w:val="FF3300"/>
        <w:sz w:val="16"/>
        <w:szCs w:val="16"/>
      </w:rPr>
      <w:t xml:space="preserve"> </w:t>
    </w:r>
    <w:r w:rsidRPr="009600B5">
      <w:rPr>
        <w:rFonts w:ascii="Avenir Book" w:hAnsi="Avenir Book"/>
        <w:bCs/>
        <w:color w:val="FF3300"/>
        <w:sz w:val="16"/>
        <w:szCs w:val="16"/>
        <w:u w:val="single"/>
      </w:rPr>
      <w:t>only</w:t>
    </w:r>
    <w:r w:rsidRPr="009600B5">
      <w:rPr>
        <w:rFonts w:ascii="Avenir Book" w:hAnsi="Avenir Book"/>
        <w:b/>
        <w:color w:val="FF3300"/>
        <w:sz w:val="16"/>
        <w:szCs w:val="16"/>
      </w:rPr>
      <w:t xml:space="preserve"> </w:t>
    </w:r>
    <w:r w:rsidRPr="009600B5">
      <w:rPr>
        <w:rFonts w:ascii="Avenir Book" w:hAnsi="Avenir Book"/>
        <w:color w:val="FF3300"/>
        <w:sz w:val="16"/>
        <w:szCs w:val="16"/>
      </w:rPr>
      <w:t xml:space="preserve">and must not be shared beyond use in your centre </w:t>
    </w:r>
  </w:p>
  <w:p w14:paraId="3B99EDE8" w14:textId="1C65DC73" w:rsidR="00043E79" w:rsidRPr="0050655E" w:rsidRDefault="0050655E" w:rsidP="0050655E">
    <w:pPr>
      <w:spacing w:before="0" w:after="0"/>
      <w:jc w:val="right"/>
      <w:rPr>
        <w:rFonts w:ascii="Avenir Book" w:hAnsi="Avenir Book"/>
        <w:sz w:val="16"/>
        <w:szCs w:val="16"/>
      </w:rPr>
    </w:pPr>
    <w:r w:rsidRPr="0050655E">
      <w:rPr>
        <w:rFonts w:ascii="Avenir Book" w:hAnsi="Avenir Book"/>
        <w:b/>
        <w:noProof/>
        <w:color w:val="262626" w:themeColor="text1" w:themeTint="D9"/>
        <w:sz w:val="16"/>
        <w:szCs w:val="16"/>
      </w:rPr>
      <w:t xml:space="preserve">EQUALITIES POLICY (Exams) TEMPLATE </w:t>
    </w:r>
    <w:r w:rsidRPr="0050655E">
      <w:rPr>
        <w:rFonts w:ascii="Avenir Book" w:hAnsi="Avenir Book"/>
        <w:noProof/>
        <w:color w:val="262626" w:themeColor="text1" w:themeTint="D9"/>
        <w:sz w:val="16"/>
        <w:szCs w:val="16"/>
      </w:rPr>
      <w:t>(</w:t>
    </w:r>
    <w:r w:rsidR="00D35393">
      <w:rPr>
        <w:rFonts w:ascii="Avenir Book" w:hAnsi="Avenir Book"/>
        <w:noProof/>
        <w:color w:val="262626" w:themeColor="text1" w:themeTint="D9"/>
        <w:sz w:val="16"/>
        <w:szCs w:val="16"/>
      </w:rPr>
      <w:t>Effective from 1 September 2026</w:t>
    </w:r>
    <w:r w:rsidRPr="0050655E">
      <w:rPr>
        <w:rFonts w:ascii="Avenir Book" w:hAnsi="Avenir Book"/>
        <w:noProof/>
        <w:color w:val="262626" w:themeColor="text1" w:themeTint="D9"/>
        <w:sz w:val="16"/>
        <w:szCs w:val="16"/>
      </w:rPr>
      <w:t>)</w:t>
    </w:r>
    <w:bookmarkEnd w:id="48"/>
  </w:p>
  <w:p w14:paraId="1D170906" w14:textId="25534C90" w:rsidR="00320FFA" w:rsidRPr="00320FFA" w:rsidRDefault="00043E79" w:rsidP="00320FFA">
    <w:pPr>
      <w:pStyle w:val="Footer"/>
      <w:jc w:val="center"/>
      <w:rPr>
        <w:sz w:val="18"/>
        <w:szCs w:val="18"/>
      </w:rPr>
    </w:pPr>
    <w:r w:rsidRPr="00BE1447">
      <w:rPr>
        <w:sz w:val="18"/>
        <w:szCs w:val="18"/>
      </w:rPr>
      <w:fldChar w:fldCharType="begin"/>
    </w:r>
    <w:r w:rsidRPr="00BE1447">
      <w:rPr>
        <w:sz w:val="18"/>
        <w:szCs w:val="18"/>
      </w:rPr>
      <w:instrText xml:space="preserve"> PAGE   \* MERGEFORMAT </w:instrText>
    </w:r>
    <w:r w:rsidRPr="00BE1447">
      <w:rPr>
        <w:sz w:val="18"/>
        <w:szCs w:val="18"/>
      </w:rPr>
      <w:fldChar w:fldCharType="separate"/>
    </w:r>
    <w:r>
      <w:rPr>
        <w:sz w:val="18"/>
        <w:szCs w:val="18"/>
      </w:rPr>
      <w:t>1</w:t>
    </w:r>
    <w:r w:rsidRPr="00BE1447">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C62141" w14:textId="77777777" w:rsidR="00C33D90" w:rsidRDefault="00C33D90" w:rsidP="00572EAE">
      <w:pPr>
        <w:spacing w:after="0"/>
      </w:pPr>
      <w:r>
        <w:separator/>
      </w:r>
    </w:p>
  </w:footnote>
  <w:footnote w:type="continuationSeparator" w:id="0">
    <w:p w14:paraId="125F9233" w14:textId="77777777" w:rsidR="00C33D90" w:rsidRDefault="00C33D90" w:rsidP="00572EA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C04CA"/>
    <w:multiLevelType w:val="hybridMultilevel"/>
    <w:tmpl w:val="901AA8A4"/>
    <w:lvl w:ilvl="0" w:tplc="AEBA85A4">
      <w:start w:val="1"/>
      <w:numFmt w:val="bullet"/>
      <w:lvlText w:val="o"/>
      <w:lvlJc w:val="left"/>
      <w:pPr>
        <w:ind w:left="1080" w:hanging="360"/>
      </w:pPr>
      <w:rPr>
        <w:rFonts w:ascii="Courier New" w:hAnsi="Courier New" w:hint="default"/>
        <w:color w:val="595959"/>
        <w:sz w:val="2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3627128"/>
    <w:multiLevelType w:val="hybridMultilevel"/>
    <w:tmpl w:val="D63A1BC6"/>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724D1"/>
    <w:multiLevelType w:val="hybridMultilevel"/>
    <w:tmpl w:val="42229594"/>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1B09C4"/>
    <w:multiLevelType w:val="hybridMultilevel"/>
    <w:tmpl w:val="71FA02DE"/>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FC714E"/>
    <w:multiLevelType w:val="hybridMultilevel"/>
    <w:tmpl w:val="CE1ED946"/>
    <w:lvl w:ilvl="0" w:tplc="FFFFFFFF">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3B94981"/>
    <w:multiLevelType w:val="hybridMultilevel"/>
    <w:tmpl w:val="F2FE7A62"/>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8D6310"/>
    <w:multiLevelType w:val="hybridMultilevel"/>
    <w:tmpl w:val="69DED54E"/>
    <w:lvl w:ilvl="0" w:tplc="0EE0F7B8">
      <w:start w:val="1"/>
      <w:numFmt w:val="bullet"/>
      <w:lvlText w:val=""/>
      <w:lvlJc w:val="left"/>
      <w:pPr>
        <w:ind w:left="720" w:hanging="360"/>
      </w:pPr>
      <w:rPr>
        <w:rFonts w:ascii="Symbol" w:hAnsi="Symbol" w:hint="default"/>
        <w:color w:val="003399"/>
        <w:sz w:val="22"/>
        <w:szCs w:val="28"/>
      </w:rPr>
    </w:lvl>
    <w:lvl w:ilvl="1" w:tplc="08090001">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430B0A"/>
    <w:multiLevelType w:val="hybridMultilevel"/>
    <w:tmpl w:val="7AD6DC92"/>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E72CE0"/>
    <w:multiLevelType w:val="hybridMultilevel"/>
    <w:tmpl w:val="388A7504"/>
    <w:lvl w:ilvl="0" w:tplc="FFFFFFFF">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2C27C0F"/>
    <w:multiLevelType w:val="hybridMultilevel"/>
    <w:tmpl w:val="4364CDAA"/>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9B51721"/>
    <w:multiLevelType w:val="hybridMultilevel"/>
    <w:tmpl w:val="1D98B426"/>
    <w:lvl w:ilvl="0" w:tplc="DEFC2056">
      <w:start w:val="1"/>
      <w:numFmt w:val="bullet"/>
      <w:lvlText w:val=""/>
      <w:lvlJc w:val="left"/>
      <w:pPr>
        <w:ind w:left="720" w:hanging="360"/>
      </w:pPr>
      <w:rPr>
        <w:rFonts w:ascii="Symbol" w:hAnsi="Symbol" w:hint="default"/>
        <w:color w:val="0033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F921547"/>
    <w:multiLevelType w:val="hybridMultilevel"/>
    <w:tmpl w:val="6FC42734"/>
    <w:lvl w:ilvl="0" w:tplc="0EE0F7B8">
      <w:start w:val="1"/>
      <w:numFmt w:val="bullet"/>
      <w:lvlText w:val=""/>
      <w:lvlJc w:val="left"/>
      <w:pPr>
        <w:ind w:left="720" w:hanging="360"/>
      </w:pPr>
      <w:rPr>
        <w:rFonts w:ascii="Symbol" w:hAnsi="Symbol" w:hint="default"/>
        <w:color w:val="003399"/>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7D738DA"/>
    <w:multiLevelType w:val="hybridMultilevel"/>
    <w:tmpl w:val="9DD09E0A"/>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4428BD"/>
    <w:multiLevelType w:val="hybridMultilevel"/>
    <w:tmpl w:val="05D66114"/>
    <w:lvl w:ilvl="0" w:tplc="0EE0F7B8">
      <w:start w:val="1"/>
      <w:numFmt w:val="bullet"/>
      <w:lvlText w:val=""/>
      <w:lvlJc w:val="left"/>
      <w:pPr>
        <w:ind w:left="720" w:hanging="360"/>
      </w:pPr>
      <w:rPr>
        <w:rFonts w:ascii="Symbol" w:hAnsi="Symbol" w:hint="default"/>
        <w:color w:val="003399"/>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F167E6"/>
    <w:multiLevelType w:val="hybridMultilevel"/>
    <w:tmpl w:val="36305CE4"/>
    <w:lvl w:ilvl="0" w:tplc="A330F1F6">
      <w:start w:val="1"/>
      <w:numFmt w:val="bullet"/>
      <w:lvlText w:val=""/>
      <w:lvlJc w:val="left"/>
      <w:pPr>
        <w:ind w:left="720" w:hanging="360"/>
      </w:pPr>
      <w:rPr>
        <w:rFonts w:ascii="Symbol" w:hAnsi="Symbol" w:hint="default"/>
        <w:color w:val="0000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B2472F"/>
    <w:multiLevelType w:val="hybridMultilevel"/>
    <w:tmpl w:val="42EE11D6"/>
    <w:lvl w:ilvl="0" w:tplc="172E8B28">
      <w:start w:val="1"/>
      <w:numFmt w:val="bullet"/>
      <w:lvlText w:val=""/>
      <w:lvlJc w:val="left"/>
      <w:pPr>
        <w:ind w:left="720" w:hanging="360"/>
      </w:pPr>
      <w:rPr>
        <w:rFonts w:ascii="Symbol" w:hAnsi="Symbol" w:hint="default"/>
        <w:color w:val="000099"/>
        <w:sz w:val="22"/>
        <w:szCs w:val="28"/>
      </w:rPr>
    </w:lvl>
    <w:lvl w:ilvl="1" w:tplc="08090001">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ECC3C32"/>
    <w:multiLevelType w:val="hybridMultilevel"/>
    <w:tmpl w:val="F904B80A"/>
    <w:lvl w:ilvl="0" w:tplc="0EE0F7B8">
      <w:start w:val="1"/>
      <w:numFmt w:val="bullet"/>
      <w:lvlText w:val=""/>
      <w:lvlJc w:val="left"/>
      <w:pPr>
        <w:ind w:left="720" w:hanging="360"/>
      </w:pPr>
      <w:rPr>
        <w:rFonts w:ascii="Symbol" w:hAnsi="Symbol" w:hint="default"/>
        <w:color w:val="0033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FAF3888"/>
    <w:multiLevelType w:val="hybridMultilevel"/>
    <w:tmpl w:val="6AEC380C"/>
    <w:lvl w:ilvl="0" w:tplc="A330F1F6">
      <w:start w:val="1"/>
      <w:numFmt w:val="bullet"/>
      <w:lvlText w:val=""/>
      <w:lvlJc w:val="left"/>
      <w:pPr>
        <w:ind w:left="720" w:hanging="360"/>
      </w:pPr>
      <w:rPr>
        <w:rFonts w:ascii="Symbol" w:hAnsi="Symbol" w:hint="default"/>
        <w:color w:val="000099"/>
        <w:sz w:val="22"/>
        <w:szCs w:val="28"/>
      </w:rPr>
    </w:lvl>
    <w:lvl w:ilvl="1" w:tplc="09125FD0">
      <w:start w:val="1"/>
      <w:numFmt w:val="bullet"/>
      <w:lvlText w:val=""/>
      <w:lvlJc w:val="left"/>
      <w:pPr>
        <w:ind w:left="1440" w:hanging="360"/>
      </w:pPr>
      <w:rPr>
        <w:rFonts w:ascii="Symbol" w:hAnsi="Symbol" w:hint="default"/>
        <w:color w:val="FF33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7"/>
  </w:num>
  <w:num w:numId="2">
    <w:abstractNumId w:val="1"/>
  </w:num>
  <w:num w:numId="3">
    <w:abstractNumId w:val="14"/>
  </w:num>
  <w:num w:numId="4">
    <w:abstractNumId w:val="6"/>
  </w:num>
  <w:num w:numId="5">
    <w:abstractNumId w:val="5"/>
  </w:num>
  <w:num w:numId="6">
    <w:abstractNumId w:val="11"/>
  </w:num>
  <w:num w:numId="7">
    <w:abstractNumId w:val="15"/>
  </w:num>
  <w:num w:numId="8">
    <w:abstractNumId w:val="9"/>
  </w:num>
  <w:num w:numId="9">
    <w:abstractNumId w:val="2"/>
  </w:num>
  <w:num w:numId="10">
    <w:abstractNumId w:val="7"/>
  </w:num>
  <w:num w:numId="11">
    <w:abstractNumId w:val="16"/>
  </w:num>
  <w:num w:numId="12">
    <w:abstractNumId w:val="12"/>
  </w:num>
  <w:num w:numId="13">
    <w:abstractNumId w:val="13"/>
  </w:num>
  <w:num w:numId="14">
    <w:abstractNumId w:val="3"/>
  </w:num>
  <w:num w:numId="15">
    <w:abstractNumId w:val="10"/>
  </w:num>
  <w:num w:numId="16">
    <w:abstractNumId w:val="8"/>
  </w:num>
  <w:num w:numId="17">
    <w:abstractNumId w:val="4"/>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8DD"/>
    <w:rsid w:val="000007FD"/>
    <w:rsid w:val="000012CB"/>
    <w:rsid w:val="00001751"/>
    <w:rsid w:val="00001F1E"/>
    <w:rsid w:val="00003851"/>
    <w:rsid w:val="00005050"/>
    <w:rsid w:val="0000742A"/>
    <w:rsid w:val="000126D7"/>
    <w:rsid w:val="00012A1D"/>
    <w:rsid w:val="000134FC"/>
    <w:rsid w:val="00014662"/>
    <w:rsid w:val="0001520F"/>
    <w:rsid w:val="00017704"/>
    <w:rsid w:val="0001770D"/>
    <w:rsid w:val="000201A0"/>
    <w:rsid w:val="00021ACB"/>
    <w:rsid w:val="00025DAF"/>
    <w:rsid w:val="000265A8"/>
    <w:rsid w:val="0003095E"/>
    <w:rsid w:val="00036206"/>
    <w:rsid w:val="0003799B"/>
    <w:rsid w:val="00037E5F"/>
    <w:rsid w:val="000409C9"/>
    <w:rsid w:val="000412D6"/>
    <w:rsid w:val="00043E79"/>
    <w:rsid w:val="000441B5"/>
    <w:rsid w:val="000445FF"/>
    <w:rsid w:val="00044888"/>
    <w:rsid w:val="00045172"/>
    <w:rsid w:val="0004576F"/>
    <w:rsid w:val="000459D4"/>
    <w:rsid w:val="00045C15"/>
    <w:rsid w:val="00045EAC"/>
    <w:rsid w:val="00047D77"/>
    <w:rsid w:val="000509F3"/>
    <w:rsid w:val="00051F51"/>
    <w:rsid w:val="00052C48"/>
    <w:rsid w:val="0005591C"/>
    <w:rsid w:val="0005650A"/>
    <w:rsid w:val="00056ECD"/>
    <w:rsid w:val="000609D4"/>
    <w:rsid w:val="00062988"/>
    <w:rsid w:val="00064F02"/>
    <w:rsid w:val="000709D9"/>
    <w:rsid w:val="00074A36"/>
    <w:rsid w:val="000750AD"/>
    <w:rsid w:val="000800DE"/>
    <w:rsid w:val="00080423"/>
    <w:rsid w:val="000831C0"/>
    <w:rsid w:val="00086102"/>
    <w:rsid w:val="000875A7"/>
    <w:rsid w:val="0009252E"/>
    <w:rsid w:val="00097CF9"/>
    <w:rsid w:val="000A1629"/>
    <w:rsid w:val="000A6652"/>
    <w:rsid w:val="000B0453"/>
    <w:rsid w:val="000B29C9"/>
    <w:rsid w:val="000C118C"/>
    <w:rsid w:val="000D12FC"/>
    <w:rsid w:val="000D1C29"/>
    <w:rsid w:val="000D60C0"/>
    <w:rsid w:val="000E0A0F"/>
    <w:rsid w:val="000E1253"/>
    <w:rsid w:val="000E27A5"/>
    <w:rsid w:val="000F34BD"/>
    <w:rsid w:val="000F5577"/>
    <w:rsid w:val="00100BEF"/>
    <w:rsid w:val="00104112"/>
    <w:rsid w:val="00105BF2"/>
    <w:rsid w:val="00106CE3"/>
    <w:rsid w:val="00107872"/>
    <w:rsid w:val="00111617"/>
    <w:rsid w:val="00113BA4"/>
    <w:rsid w:val="00115458"/>
    <w:rsid w:val="00120DC6"/>
    <w:rsid w:val="00121EF4"/>
    <w:rsid w:val="0012518A"/>
    <w:rsid w:val="001258F4"/>
    <w:rsid w:val="001308B6"/>
    <w:rsid w:val="00133C23"/>
    <w:rsid w:val="00134173"/>
    <w:rsid w:val="001345C8"/>
    <w:rsid w:val="00136AC1"/>
    <w:rsid w:val="00142BCC"/>
    <w:rsid w:val="00142EC7"/>
    <w:rsid w:val="00143D8E"/>
    <w:rsid w:val="0014735C"/>
    <w:rsid w:val="001533D9"/>
    <w:rsid w:val="001551B3"/>
    <w:rsid w:val="00155584"/>
    <w:rsid w:val="00161BEB"/>
    <w:rsid w:val="001673CF"/>
    <w:rsid w:val="00172CF5"/>
    <w:rsid w:val="0017460C"/>
    <w:rsid w:val="0017477E"/>
    <w:rsid w:val="001767B5"/>
    <w:rsid w:val="00177D3E"/>
    <w:rsid w:val="00183428"/>
    <w:rsid w:val="0018449D"/>
    <w:rsid w:val="001844B9"/>
    <w:rsid w:val="00185617"/>
    <w:rsid w:val="001878EF"/>
    <w:rsid w:val="00192C81"/>
    <w:rsid w:val="00192E8A"/>
    <w:rsid w:val="00196924"/>
    <w:rsid w:val="00196B3E"/>
    <w:rsid w:val="00196C60"/>
    <w:rsid w:val="001973EE"/>
    <w:rsid w:val="001A0CA6"/>
    <w:rsid w:val="001A24D6"/>
    <w:rsid w:val="001A57D2"/>
    <w:rsid w:val="001B0600"/>
    <w:rsid w:val="001B3F57"/>
    <w:rsid w:val="001B42C8"/>
    <w:rsid w:val="001B51BC"/>
    <w:rsid w:val="001B635E"/>
    <w:rsid w:val="001C12A2"/>
    <w:rsid w:val="001D189E"/>
    <w:rsid w:val="001E097C"/>
    <w:rsid w:val="001E172B"/>
    <w:rsid w:val="001E29D2"/>
    <w:rsid w:val="001E71CE"/>
    <w:rsid w:val="001E7490"/>
    <w:rsid w:val="001F0350"/>
    <w:rsid w:val="001F0C28"/>
    <w:rsid w:val="001F2F1D"/>
    <w:rsid w:val="001F4DD8"/>
    <w:rsid w:val="001F59AD"/>
    <w:rsid w:val="001F6F57"/>
    <w:rsid w:val="001F7769"/>
    <w:rsid w:val="00200ABE"/>
    <w:rsid w:val="00202AFA"/>
    <w:rsid w:val="0020477E"/>
    <w:rsid w:val="0021365B"/>
    <w:rsid w:val="00214318"/>
    <w:rsid w:val="00214342"/>
    <w:rsid w:val="00214CB1"/>
    <w:rsid w:val="002161E9"/>
    <w:rsid w:val="00222B7B"/>
    <w:rsid w:val="002301A0"/>
    <w:rsid w:val="002322D1"/>
    <w:rsid w:val="0023628E"/>
    <w:rsid w:val="00236C98"/>
    <w:rsid w:val="002416DB"/>
    <w:rsid w:val="002417F2"/>
    <w:rsid w:val="00244FC1"/>
    <w:rsid w:val="00247D1F"/>
    <w:rsid w:val="00250816"/>
    <w:rsid w:val="002509C9"/>
    <w:rsid w:val="002522E9"/>
    <w:rsid w:val="0025243A"/>
    <w:rsid w:val="00254B9A"/>
    <w:rsid w:val="0025563D"/>
    <w:rsid w:val="0026067D"/>
    <w:rsid w:val="0026639D"/>
    <w:rsid w:val="00267849"/>
    <w:rsid w:val="002733F6"/>
    <w:rsid w:val="002736EF"/>
    <w:rsid w:val="002747EB"/>
    <w:rsid w:val="00280B0E"/>
    <w:rsid w:val="00281563"/>
    <w:rsid w:val="00283160"/>
    <w:rsid w:val="00283445"/>
    <w:rsid w:val="002837F1"/>
    <w:rsid w:val="002923DF"/>
    <w:rsid w:val="00292847"/>
    <w:rsid w:val="00294309"/>
    <w:rsid w:val="002978B9"/>
    <w:rsid w:val="00297C0F"/>
    <w:rsid w:val="002A1C13"/>
    <w:rsid w:val="002A3276"/>
    <w:rsid w:val="002A6DDA"/>
    <w:rsid w:val="002A785C"/>
    <w:rsid w:val="002B169B"/>
    <w:rsid w:val="002B2195"/>
    <w:rsid w:val="002B43AE"/>
    <w:rsid w:val="002B5BE7"/>
    <w:rsid w:val="002B5C08"/>
    <w:rsid w:val="002B6E69"/>
    <w:rsid w:val="002C2931"/>
    <w:rsid w:val="002C3520"/>
    <w:rsid w:val="002C5397"/>
    <w:rsid w:val="002C7334"/>
    <w:rsid w:val="002D2DEF"/>
    <w:rsid w:val="002D404A"/>
    <w:rsid w:val="002D6F99"/>
    <w:rsid w:val="002E0A22"/>
    <w:rsid w:val="002E17BE"/>
    <w:rsid w:val="002E233C"/>
    <w:rsid w:val="002E53FB"/>
    <w:rsid w:val="002E61A2"/>
    <w:rsid w:val="002F16B9"/>
    <w:rsid w:val="002F1E6E"/>
    <w:rsid w:val="002F26D1"/>
    <w:rsid w:val="002F4ED0"/>
    <w:rsid w:val="002F729A"/>
    <w:rsid w:val="00307AC1"/>
    <w:rsid w:val="00307B87"/>
    <w:rsid w:val="0031083C"/>
    <w:rsid w:val="00312CBF"/>
    <w:rsid w:val="00315899"/>
    <w:rsid w:val="00315991"/>
    <w:rsid w:val="00320FFA"/>
    <w:rsid w:val="0032363C"/>
    <w:rsid w:val="003243FE"/>
    <w:rsid w:val="00327C46"/>
    <w:rsid w:val="0033123E"/>
    <w:rsid w:val="00331254"/>
    <w:rsid w:val="00331564"/>
    <w:rsid w:val="003365DA"/>
    <w:rsid w:val="003367DC"/>
    <w:rsid w:val="00336B42"/>
    <w:rsid w:val="00337BC6"/>
    <w:rsid w:val="003433A9"/>
    <w:rsid w:val="00343A24"/>
    <w:rsid w:val="00345C58"/>
    <w:rsid w:val="00345E7A"/>
    <w:rsid w:val="003471BA"/>
    <w:rsid w:val="00354F5C"/>
    <w:rsid w:val="00355B6B"/>
    <w:rsid w:val="00356850"/>
    <w:rsid w:val="00356A3E"/>
    <w:rsid w:val="00361088"/>
    <w:rsid w:val="00362348"/>
    <w:rsid w:val="003667B9"/>
    <w:rsid w:val="00370C7D"/>
    <w:rsid w:val="00375CE7"/>
    <w:rsid w:val="003760E1"/>
    <w:rsid w:val="00377CF0"/>
    <w:rsid w:val="00381559"/>
    <w:rsid w:val="00392945"/>
    <w:rsid w:val="00393116"/>
    <w:rsid w:val="0039606C"/>
    <w:rsid w:val="003A128A"/>
    <w:rsid w:val="003A183A"/>
    <w:rsid w:val="003A413B"/>
    <w:rsid w:val="003A55AC"/>
    <w:rsid w:val="003A62A8"/>
    <w:rsid w:val="003B3ACB"/>
    <w:rsid w:val="003B4F45"/>
    <w:rsid w:val="003C1B1D"/>
    <w:rsid w:val="003C1E94"/>
    <w:rsid w:val="003C344C"/>
    <w:rsid w:val="003C4ABA"/>
    <w:rsid w:val="003C74EB"/>
    <w:rsid w:val="003D4CFA"/>
    <w:rsid w:val="003D6C61"/>
    <w:rsid w:val="003D78DD"/>
    <w:rsid w:val="003E1B12"/>
    <w:rsid w:val="003E5898"/>
    <w:rsid w:val="003E5BF3"/>
    <w:rsid w:val="003F08A6"/>
    <w:rsid w:val="003F3B2C"/>
    <w:rsid w:val="003F54FB"/>
    <w:rsid w:val="003F5E28"/>
    <w:rsid w:val="003F66FE"/>
    <w:rsid w:val="004150DD"/>
    <w:rsid w:val="004163FF"/>
    <w:rsid w:val="004172F8"/>
    <w:rsid w:val="00420DEB"/>
    <w:rsid w:val="0042211B"/>
    <w:rsid w:val="004245A0"/>
    <w:rsid w:val="004250C5"/>
    <w:rsid w:val="004253DB"/>
    <w:rsid w:val="004314F6"/>
    <w:rsid w:val="00432521"/>
    <w:rsid w:val="00432C92"/>
    <w:rsid w:val="004374FD"/>
    <w:rsid w:val="00437F62"/>
    <w:rsid w:val="0044218B"/>
    <w:rsid w:val="00450E6C"/>
    <w:rsid w:val="0045187F"/>
    <w:rsid w:val="0045394B"/>
    <w:rsid w:val="00453A8A"/>
    <w:rsid w:val="00454711"/>
    <w:rsid w:val="00456C91"/>
    <w:rsid w:val="004577AB"/>
    <w:rsid w:val="00462EFB"/>
    <w:rsid w:val="00463936"/>
    <w:rsid w:val="004738FF"/>
    <w:rsid w:val="00473D52"/>
    <w:rsid w:val="004770B4"/>
    <w:rsid w:val="004774CC"/>
    <w:rsid w:val="00481E0D"/>
    <w:rsid w:val="00484DD9"/>
    <w:rsid w:val="00494A0C"/>
    <w:rsid w:val="00495501"/>
    <w:rsid w:val="004A2DC1"/>
    <w:rsid w:val="004A2E20"/>
    <w:rsid w:val="004A4C84"/>
    <w:rsid w:val="004A5171"/>
    <w:rsid w:val="004A64CC"/>
    <w:rsid w:val="004A6AFB"/>
    <w:rsid w:val="004B1115"/>
    <w:rsid w:val="004B35E1"/>
    <w:rsid w:val="004B4DA2"/>
    <w:rsid w:val="004B5B29"/>
    <w:rsid w:val="004B77CC"/>
    <w:rsid w:val="004C3462"/>
    <w:rsid w:val="004C6683"/>
    <w:rsid w:val="004D2901"/>
    <w:rsid w:val="004D42D4"/>
    <w:rsid w:val="004D57C7"/>
    <w:rsid w:val="004D602B"/>
    <w:rsid w:val="004D7615"/>
    <w:rsid w:val="004E027A"/>
    <w:rsid w:val="004E06D0"/>
    <w:rsid w:val="004E1F8B"/>
    <w:rsid w:val="004E3038"/>
    <w:rsid w:val="004E4EC1"/>
    <w:rsid w:val="004F181E"/>
    <w:rsid w:val="004F233D"/>
    <w:rsid w:val="004F2B1A"/>
    <w:rsid w:val="004F56D2"/>
    <w:rsid w:val="004F69EF"/>
    <w:rsid w:val="004F7D0D"/>
    <w:rsid w:val="00500492"/>
    <w:rsid w:val="00500FC6"/>
    <w:rsid w:val="00501F32"/>
    <w:rsid w:val="00502916"/>
    <w:rsid w:val="00505172"/>
    <w:rsid w:val="00506548"/>
    <w:rsid w:val="0050655E"/>
    <w:rsid w:val="005068A5"/>
    <w:rsid w:val="005076CF"/>
    <w:rsid w:val="0051133E"/>
    <w:rsid w:val="0051144C"/>
    <w:rsid w:val="00511D7D"/>
    <w:rsid w:val="0051267C"/>
    <w:rsid w:val="005130B2"/>
    <w:rsid w:val="005139CA"/>
    <w:rsid w:val="005154E3"/>
    <w:rsid w:val="00521B57"/>
    <w:rsid w:val="005225B9"/>
    <w:rsid w:val="00526E54"/>
    <w:rsid w:val="00527DF6"/>
    <w:rsid w:val="00533AD8"/>
    <w:rsid w:val="00534606"/>
    <w:rsid w:val="00546F61"/>
    <w:rsid w:val="00546F70"/>
    <w:rsid w:val="0055097B"/>
    <w:rsid w:val="00550A49"/>
    <w:rsid w:val="0055163A"/>
    <w:rsid w:val="0055406A"/>
    <w:rsid w:val="0055531D"/>
    <w:rsid w:val="00556982"/>
    <w:rsid w:val="00560310"/>
    <w:rsid w:val="00563708"/>
    <w:rsid w:val="005712A1"/>
    <w:rsid w:val="00572EAE"/>
    <w:rsid w:val="00575B68"/>
    <w:rsid w:val="00575F16"/>
    <w:rsid w:val="00576B69"/>
    <w:rsid w:val="00582D3B"/>
    <w:rsid w:val="0058335C"/>
    <w:rsid w:val="00584370"/>
    <w:rsid w:val="00584552"/>
    <w:rsid w:val="00585262"/>
    <w:rsid w:val="00587DFA"/>
    <w:rsid w:val="0059053A"/>
    <w:rsid w:val="00593102"/>
    <w:rsid w:val="00593745"/>
    <w:rsid w:val="00595C4E"/>
    <w:rsid w:val="00596B53"/>
    <w:rsid w:val="005A05DA"/>
    <w:rsid w:val="005A1F33"/>
    <w:rsid w:val="005B0758"/>
    <w:rsid w:val="005B200F"/>
    <w:rsid w:val="005B411E"/>
    <w:rsid w:val="005C2C9F"/>
    <w:rsid w:val="005C4D3D"/>
    <w:rsid w:val="005C50FE"/>
    <w:rsid w:val="005D0DCE"/>
    <w:rsid w:val="005D100D"/>
    <w:rsid w:val="005D59B7"/>
    <w:rsid w:val="005E2B3B"/>
    <w:rsid w:val="005E45DB"/>
    <w:rsid w:val="005E533D"/>
    <w:rsid w:val="005F053F"/>
    <w:rsid w:val="005F0983"/>
    <w:rsid w:val="005F25A1"/>
    <w:rsid w:val="005F2826"/>
    <w:rsid w:val="005F3006"/>
    <w:rsid w:val="005F3012"/>
    <w:rsid w:val="0060002A"/>
    <w:rsid w:val="0060259F"/>
    <w:rsid w:val="0060571B"/>
    <w:rsid w:val="00606D11"/>
    <w:rsid w:val="00607DB3"/>
    <w:rsid w:val="006102D5"/>
    <w:rsid w:val="00610C2A"/>
    <w:rsid w:val="00610FC3"/>
    <w:rsid w:val="00611ABA"/>
    <w:rsid w:val="00611B9A"/>
    <w:rsid w:val="00612E2C"/>
    <w:rsid w:val="00614A9A"/>
    <w:rsid w:val="00615715"/>
    <w:rsid w:val="0061657F"/>
    <w:rsid w:val="00616F6E"/>
    <w:rsid w:val="0062205F"/>
    <w:rsid w:val="0062332E"/>
    <w:rsid w:val="00625652"/>
    <w:rsid w:val="00626E7E"/>
    <w:rsid w:val="00631D0C"/>
    <w:rsid w:val="00632F46"/>
    <w:rsid w:val="00633272"/>
    <w:rsid w:val="0063364B"/>
    <w:rsid w:val="00633D90"/>
    <w:rsid w:val="0063471E"/>
    <w:rsid w:val="00634B89"/>
    <w:rsid w:val="006372CD"/>
    <w:rsid w:val="00640147"/>
    <w:rsid w:val="00640233"/>
    <w:rsid w:val="006427D8"/>
    <w:rsid w:val="00642816"/>
    <w:rsid w:val="0064770E"/>
    <w:rsid w:val="006479D8"/>
    <w:rsid w:val="00654BCB"/>
    <w:rsid w:val="006625E6"/>
    <w:rsid w:val="00662A0F"/>
    <w:rsid w:val="00662D48"/>
    <w:rsid w:val="00664ECA"/>
    <w:rsid w:val="006653DA"/>
    <w:rsid w:val="006657BB"/>
    <w:rsid w:val="00680AD4"/>
    <w:rsid w:val="00681B77"/>
    <w:rsid w:val="00682C3D"/>
    <w:rsid w:val="00683E29"/>
    <w:rsid w:val="0068481A"/>
    <w:rsid w:val="00694417"/>
    <w:rsid w:val="0069550B"/>
    <w:rsid w:val="00695A0B"/>
    <w:rsid w:val="006968D9"/>
    <w:rsid w:val="0069792B"/>
    <w:rsid w:val="0069794D"/>
    <w:rsid w:val="006A01D8"/>
    <w:rsid w:val="006A3D22"/>
    <w:rsid w:val="006A57E1"/>
    <w:rsid w:val="006B14BE"/>
    <w:rsid w:val="006C4285"/>
    <w:rsid w:val="006C5808"/>
    <w:rsid w:val="006C6C4A"/>
    <w:rsid w:val="006D281C"/>
    <w:rsid w:val="006D562D"/>
    <w:rsid w:val="006D57D5"/>
    <w:rsid w:val="006D78ED"/>
    <w:rsid w:val="006E48DE"/>
    <w:rsid w:val="006E612A"/>
    <w:rsid w:val="006E619E"/>
    <w:rsid w:val="006F2CCE"/>
    <w:rsid w:val="006F403C"/>
    <w:rsid w:val="006F4870"/>
    <w:rsid w:val="006F6831"/>
    <w:rsid w:val="006F6A41"/>
    <w:rsid w:val="006F71F5"/>
    <w:rsid w:val="007009B9"/>
    <w:rsid w:val="00701AFA"/>
    <w:rsid w:val="00701CBE"/>
    <w:rsid w:val="00704378"/>
    <w:rsid w:val="007062C7"/>
    <w:rsid w:val="00707BF7"/>
    <w:rsid w:val="007138D5"/>
    <w:rsid w:val="007149C2"/>
    <w:rsid w:val="00721AE5"/>
    <w:rsid w:val="00727EC1"/>
    <w:rsid w:val="00731803"/>
    <w:rsid w:val="0073293D"/>
    <w:rsid w:val="007360FA"/>
    <w:rsid w:val="007362F4"/>
    <w:rsid w:val="00736C8B"/>
    <w:rsid w:val="007376B2"/>
    <w:rsid w:val="00740A1A"/>
    <w:rsid w:val="00740E30"/>
    <w:rsid w:val="00740F4E"/>
    <w:rsid w:val="00742511"/>
    <w:rsid w:val="00742656"/>
    <w:rsid w:val="00742793"/>
    <w:rsid w:val="007469CC"/>
    <w:rsid w:val="00751D49"/>
    <w:rsid w:val="00756D5D"/>
    <w:rsid w:val="00761A14"/>
    <w:rsid w:val="007628E6"/>
    <w:rsid w:val="00762B68"/>
    <w:rsid w:val="00767A91"/>
    <w:rsid w:val="00773F86"/>
    <w:rsid w:val="007749D2"/>
    <w:rsid w:val="007753C0"/>
    <w:rsid w:val="00775ECC"/>
    <w:rsid w:val="007807FA"/>
    <w:rsid w:val="007824AD"/>
    <w:rsid w:val="00784987"/>
    <w:rsid w:val="00786569"/>
    <w:rsid w:val="0079528C"/>
    <w:rsid w:val="00795C58"/>
    <w:rsid w:val="007960EF"/>
    <w:rsid w:val="00796C9C"/>
    <w:rsid w:val="007976BE"/>
    <w:rsid w:val="007A4032"/>
    <w:rsid w:val="007A6098"/>
    <w:rsid w:val="007A6180"/>
    <w:rsid w:val="007A64E4"/>
    <w:rsid w:val="007A7BA8"/>
    <w:rsid w:val="007B6699"/>
    <w:rsid w:val="007B7176"/>
    <w:rsid w:val="007C2873"/>
    <w:rsid w:val="007C50C2"/>
    <w:rsid w:val="007D5FE6"/>
    <w:rsid w:val="007D6735"/>
    <w:rsid w:val="007D69DE"/>
    <w:rsid w:val="007E57A3"/>
    <w:rsid w:val="007E5845"/>
    <w:rsid w:val="007F0F3B"/>
    <w:rsid w:val="007F2720"/>
    <w:rsid w:val="007F54A9"/>
    <w:rsid w:val="007F5F63"/>
    <w:rsid w:val="007F699A"/>
    <w:rsid w:val="00802AFC"/>
    <w:rsid w:val="00802B6C"/>
    <w:rsid w:val="0080429F"/>
    <w:rsid w:val="00805CBD"/>
    <w:rsid w:val="008073C0"/>
    <w:rsid w:val="008074E4"/>
    <w:rsid w:val="008113E4"/>
    <w:rsid w:val="00812487"/>
    <w:rsid w:val="00812914"/>
    <w:rsid w:val="008138C9"/>
    <w:rsid w:val="00816759"/>
    <w:rsid w:val="00821ACB"/>
    <w:rsid w:val="00821D2B"/>
    <w:rsid w:val="00822C32"/>
    <w:rsid w:val="00823872"/>
    <w:rsid w:val="00825CE7"/>
    <w:rsid w:val="00830017"/>
    <w:rsid w:val="00831112"/>
    <w:rsid w:val="00832892"/>
    <w:rsid w:val="00832A57"/>
    <w:rsid w:val="00832FEA"/>
    <w:rsid w:val="00834274"/>
    <w:rsid w:val="00835836"/>
    <w:rsid w:val="008412BA"/>
    <w:rsid w:val="008458D8"/>
    <w:rsid w:val="0084623C"/>
    <w:rsid w:val="008478AB"/>
    <w:rsid w:val="00851803"/>
    <w:rsid w:val="00852366"/>
    <w:rsid w:val="0085438F"/>
    <w:rsid w:val="008561BC"/>
    <w:rsid w:val="00860AF6"/>
    <w:rsid w:val="008621C8"/>
    <w:rsid w:val="00866226"/>
    <w:rsid w:val="00866DFB"/>
    <w:rsid w:val="00867251"/>
    <w:rsid w:val="00871068"/>
    <w:rsid w:val="0087178A"/>
    <w:rsid w:val="00872712"/>
    <w:rsid w:val="00873B8D"/>
    <w:rsid w:val="0087530F"/>
    <w:rsid w:val="00876C7D"/>
    <w:rsid w:val="00877A4C"/>
    <w:rsid w:val="00877B47"/>
    <w:rsid w:val="0088282D"/>
    <w:rsid w:val="00883EF5"/>
    <w:rsid w:val="00885D47"/>
    <w:rsid w:val="00886454"/>
    <w:rsid w:val="00887368"/>
    <w:rsid w:val="008904DF"/>
    <w:rsid w:val="00890AF5"/>
    <w:rsid w:val="00890CF1"/>
    <w:rsid w:val="008911C4"/>
    <w:rsid w:val="0089184C"/>
    <w:rsid w:val="00892B97"/>
    <w:rsid w:val="0089566F"/>
    <w:rsid w:val="008956D3"/>
    <w:rsid w:val="00895981"/>
    <w:rsid w:val="008A0E2E"/>
    <w:rsid w:val="008A3CEB"/>
    <w:rsid w:val="008A53B9"/>
    <w:rsid w:val="008A76C4"/>
    <w:rsid w:val="008B00FF"/>
    <w:rsid w:val="008B3A4E"/>
    <w:rsid w:val="008B430B"/>
    <w:rsid w:val="008B50BC"/>
    <w:rsid w:val="008B5B34"/>
    <w:rsid w:val="008B6F89"/>
    <w:rsid w:val="008B718E"/>
    <w:rsid w:val="008C0FB7"/>
    <w:rsid w:val="008C149D"/>
    <w:rsid w:val="008C442D"/>
    <w:rsid w:val="008C75E2"/>
    <w:rsid w:val="008D0AB5"/>
    <w:rsid w:val="008D0EB0"/>
    <w:rsid w:val="008D21F5"/>
    <w:rsid w:val="008D3F1D"/>
    <w:rsid w:val="008D48B2"/>
    <w:rsid w:val="008D5903"/>
    <w:rsid w:val="008E4101"/>
    <w:rsid w:val="008E4A9B"/>
    <w:rsid w:val="008E5C3C"/>
    <w:rsid w:val="008E7A3C"/>
    <w:rsid w:val="008F5767"/>
    <w:rsid w:val="00900505"/>
    <w:rsid w:val="00903444"/>
    <w:rsid w:val="00903D86"/>
    <w:rsid w:val="00912735"/>
    <w:rsid w:val="00912F0F"/>
    <w:rsid w:val="0091365A"/>
    <w:rsid w:val="00913870"/>
    <w:rsid w:val="00921C06"/>
    <w:rsid w:val="009223EE"/>
    <w:rsid w:val="0092256A"/>
    <w:rsid w:val="00930702"/>
    <w:rsid w:val="009344CA"/>
    <w:rsid w:val="00934F60"/>
    <w:rsid w:val="009372CC"/>
    <w:rsid w:val="00937C37"/>
    <w:rsid w:val="00937C73"/>
    <w:rsid w:val="009405D5"/>
    <w:rsid w:val="00941340"/>
    <w:rsid w:val="00941B6F"/>
    <w:rsid w:val="00947FA2"/>
    <w:rsid w:val="00954D08"/>
    <w:rsid w:val="00957564"/>
    <w:rsid w:val="009576A1"/>
    <w:rsid w:val="00960671"/>
    <w:rsid w:val="00961EA6"/>
    <w:rsid w:val="00961EFC"/>
    <w:rsid w:val="00972530"/>
    <w:rsid w:val="00972787"/>
    <w:rsid w:val="009739C1"/>
    <w:rsid w:val="00974962"/>
    <w:rsid w:val="00975002"/>
    <w:rsid w:val="00976B9C"/>
    <w:rsid w:val="00980A01"/>
    <w:rsid w:val="00981424"/>
    <w:rsid w:val="0098301A"/>
    <w:rsid w:val="009832F0"/>
    <w:rsid w:val="009835D2"/>
    <w:rsid w:val="009853DC"/>
    <w:rsid w:val="00986277"/>
    <w:rsid w:val="009878B4"/>
    <w:rsid w:val="00993918"/>
    <w:rsid w:val="00993C0E"/>
    <w:rsid w:val="009959DE"/>
    <w:rsid w:val="009A09F1"/>
    <w:rsid w:val="009A1353"/>
    <w:rsid w:val="009A4270"/>
    <w:rsid w:val="009A4FD2"/>
    <w:rsid w:val="009A7749"/>
    <w:rsid w:val="009B0101"/>
    <w:rsid w:val="009B0929"/>
    <w:rsid w:val="009B38AF"/>
    <w:rsid w:val="009B5963"/>
    <w:rsid w:val="009C0D9A"/>
    <w:rsid w:val="009C20D3"/>
    <w:rsid w:val="009C4413"/>
    <w:rsid w:val="009C7245"/>
    <w:rsid w:val="009C73CD"/>
    <w:rsid w:val="009C7C8D"/>
    <w:rsid w:val="009C7FA5"/>
    <w:rsid w:val="009D3D37"/>
    <w:rsid w:val="009E050C"/>
    <w:rsid w:val="009E17EB"/>
    <w:rsid w:val="009E683B"/>
    <w:rsid w:val="009F0C0D"/>
    <w:rsid w:val="009F0FFB"/>
    <w:rsid w:val="009F17AE"/>
    <w:rsid w:val="009F3E7A"/>
    <w:rsid w:val="009F530D"/>
    <w:rsid w:val="009F5781"/>
    <w:rsid w:val="009F605A"/>
    <w:rsid w:val="00A045AE"/>
    <w:rsid w:val="00A05772"/>
    <w:rsid w:val="00A06CFC"/>
    <w:rsid w:val="00A11EBD"/>
    <w:rsid w:val="00A14B1A"/>
    <w:rsid w:val="00A159A6"/>
    <w:rsid w:val="00A200BD"/>
    <w:rsid w:val="00A22CB5"/>
    <w:rsid w:val="00A23D3B"/>
    <w:rsid w:val="00A26B89"/>
    <w:rsid w:val="00A27B0E"/>
    <w:rsid w:val="00A303A2"/>
    <w:rsid w:val="00A34586"/>
    <w:rsid w:val="00A35C57"/>
    <w:rsid w:val="00A4455C"/>
    <w:rsid w:val="00A45FED"/>
    <w:rsid w:val="00A4607E"/>
    <w:rsid w:val="00A4728A"/>
    <w:rsid w:val="00A510DE"/>
    <w:rsid w:val="00A5332D"/>
    <w:rsid w:val="00A575E0"/>
    <w:rsid w:val="00A60C3A"/>
    <w:rsid w:val="00A640BE"/>
    <w:rsid w:val="00A65378"/>
    <w:rsid w:val="00A654B7"/>
    <w:rsid w:val="00A65586"/>
    <w:rsid w:val="00A6669C"/>
    <w:rsid w:val="00A666BC"/>
    <w:rsid w:val="00A679FD"/>
    <w:rsid w:val="00A71A58"/>
    <w:rsid w:val="00A729AA"/>
    <w:rsid w:val="00A82497"/>
    <w:rsid w:val="00A829DF"/>
    <w:rsid w:val="00A8342B"/>
    <w:rsid w:val="00A848AE"/>
    <w:rsid w:val="00A8614C"/>
    <w:rsid w:val="00A90A2F"/>
    <w:rsid w:val="00A92FC4"/>
    <w:rsid w:val="00A93234"/>
    <w:rsid w:val="00A937B0"/>
    <w:rsid w:val="00A95CA5"/>
    <w:rsid w:val="00AB2591"/>
    <w:rsid w:val="00AB25BC"/>
    <w:rsid w:val="00AB3768"/>
    <w:rsid w:val="00AC5A86"/>
    <w:rsid w:val="00AD18C0"/>
    <w:rsid w:val="00AD6585"/>
    <w:rsid w:val="00AE072B"/>
    <w:rsid w:val="00AE0847"/>
    <w:rsid w:val="00AE3354"/>
    <w:rsid w:val="00AE4B04"/>
    <w:rsid w:val="00AE5CDB"/>
    <w:rsid w:val="00AE6589"/>
    <w:rsid w:val="00AF13B0"/>
    <w:rsid w:val="00B0304B"/>
    <w:rsid w:val="00B05787"/>
    <w:rsid w:val="00B05868"/>
    <w:rsid w:val="00B07D5A"/>
    <w:rsid w:val="00B11090"/>
    <w:rsid w:val="00B114B0"/>
    <w:rsid w:val="00B12D62"/>
    <w:rsid w:val="00B16297"/>
    <w:rsid w:val="00B207C6"/>
    <w:rsid w:val="00B20B5B"/>
    <w:rsid w:val="00B2195E"/>
    <w:rsid w:val="00B223A0"/>
    <w:rsid w:val="00B23747"/>
    <w:rsid w:val="00B23933"/>
    <w:rsid w:val="00B23CF0"/>
    <w:rsid w:val="00B23DA3"/>
    <w:rsid w:val="00B3289C"/>
    <w:rsid w:val="00B33F99"/>
    <w:rsid w:val="00B34D3B"/>
    <w:rsid w:val="00B45B65"/>
    <w:rsid w:val="00B5149B"/>
    <w:rsid w:val="00B519F1"/>
    <w:rsid w:val="00B56240"/>
    <w:rsid w:val="00B57186"/>
    <w:rsid w:val="00B57CB5"/>
    <w:rsid w:val="00B57F8F"/>
    <w:rsid w:val="00B66C26"/>
    <w:rsid w:val="00B71A8F"/>
    <w:rsid w:val="00B76344"/>
    <w:rsid w:val="00B7754D"/>
    <w:rsid w:val="00B83EEA"/>
    <w:rsid w:val="00B85151"/>
    <w:rsid w:val="00B86AAF"/>
    <w:rsid w:val="00B90A50"/>
    <w:rsid w:val="00B923E3"/>
    <w:rsid w:val="00B95A16"/>
    <w:rsid w:val="00B96DC9"/>
    <w:rsid w:val="00B977D7"/>
    <w:rsid w:val="00BA2E4A"/>
    <w:rsid w:val="00BA39A7"/>
    <w:rsid w:val="00BB15B2"/>
    <w:rsid w:val="00BB17C6"/>
    <w:rsid w:val="00BB1984"/>
    <w:rsid w:val="00BB2B7F"/>
    <w:rsid w:val="00BB34AC"/>
    <w:rsid w:val="00BB34DC"/>
    <w:rsid w:val="00BB4E2E"/>
    <w:rsid w:val="00BB5D87"/>
    <w:rsid w:val="00BC0469"/>
    <w:rsid w:val="00BC1F2D"/>
    <w:rsid w:val="00BC2118"/>
    <w:rsid w:val="00BC2365"/>
    <w:rsid w:val="00BC59AD"/>
    <w:rsid w:val="00BC66A3"/>
    <w:rsid w:val="00BC7DFF"/>
    <w:rsid w:val="00BD1550"/>
    <w:rsid w:val="00BD2843"/>
    <w:rsid w:val="00BD2E5E"/>
    <w:rsid w:val="00BD3B0D"/>
    <w:rsid w:val="00BD565A"/>
    <w:rsid w:val="00BE09E2"/>
    <w:rsid w:val="00BE1447"/>
    <w:rsid w:val="00BE156E"/>
    <w:rsid w:val="00BE1AA9"/>
    <w:rsid w:val="00BE2D32"/>
    <w:rsid w:val="00BE3C75"/>
    <w:rsid w:val="00BE3DC7"/>
    <w:rsid w:val="00BE46EC"/>
    <w:rsid w:val="00BF0EF1"/>
    <w:rsid w:val="00BF3CF6"/>
    <w:rsid w:val="00BF770C"/>
    <w:rsid w:val="00C01ACC"/>
    <w:rsid w:val="00C03944"/>
    <w:rsid w:val="00C04C77"/>
    <w:rsid w:val="00C07043"/>
    <w:rsid w:val="00C16897"/>
    <w:rsid w:val="00C1748B"/>
    <w:rsid w:val="00C1752A"/>
    <w:rsid w:val="00C2050C"/>
    <w:rsid w:val="00C232AA"/>
    <w:rsid w:val="00C25531"/>
    <w:rsid w:val="00C31DE0"/>
    <w:rsid w:val="00C31FBE"/>
    <w:rsid w:val="00C33D90"/>
    <w:rsid w:val="00C33F31"/>
    <w:rsid w:val="00C36B2E"/>
    <w:rsid w:val="00C4018B"/>
    <w:rsid w:val="00C43B88"/>
    <w:rsid w:val="00C45ED1"/>
    <w:rsid w:val="00C47906"/>
    <w:rsid w:val="00C5105D"/>
    <w:rsid w:val="00C51785"/>
    <w:rsid w:val="00C62C00"/>
    <w:rsid w:val="00C67560"/>
    <w:rsid w:val="00C728F2"/>
    <w:rsid w:val="00C75192"/>
    <w:rsid w:val="00C76227"/>
    <w:rsid w:val="00C764C9"/>
    <w:rsid w:val="00C7657F"/>
    <w:rsid w:val="00C818C7"/>
    <w:rsid w:val="00C8290A"/>
    <w:rsid w:val="00C87BA4"/>
    <w:rsid w:val="00C90208"/>
    <w:rsid w:val="00C92866"/>
    <w:rsid w:val="00C93416"/>
    <w:rsid w:val="00C93E2D"/>
    <w:rsid w:val="00C94BC4"/>
    <w:rsid w:val="00C97509"/>
    <w:rsid w:val="00CA1F82"/>
    <w:rsid w:val="00CB15CC"/>
    <w:rsid w:val="00CC417B"/>
    <w:rsid w:val="00CC4F30"/>
    <w:rsid w:val="00CC73D0"/>
    <w:rsid w:val="00CD1D41"/>
    <w:rsid w:val="00CD2A41"/>
    <w:rsid w:val="00CD31D5"/>
    <w:rsid w:val="00CD3471"/>
    <w:rsid w:val="00CD51E5"/>
    <w:rsid w:val="00CE5FF1"/>
    <w:rsid w:val="00CE674A"/>
    <w:rsid w:val="00CE6807"/>
    <w:rsid w:val="00CE6EDA"/>
    <w:rsid w:val="00CE6F3D"/>
    <w:rsid w:val="00CF12DF"/>
    <w:rsid w:val="00CF1D76"/>
    <w:rsid w:val="00CF1E3F"/>
    <w:rsid w:val="00CF2ECF"/>
    <w:rsid w:val="00CF3877"/>
    <w:rsid w:val="00CF3ABE"/>
    <w:rsid w:val="00CF4039"/>
    <w:rsid w:val="00CF5029"/>
    <w:rsid w:val="00CF5B27"/>
    <w:rsid w:val="00D004DA"/>
    <w:rsid w:val="00D02605"/>
    <w:rsid w:val="00D03C48"/>
    <w:rsid w:val="00D0538E"/>
    <w:rsid w:val="00D0744E"/>
    <w:rsid w:val="00D11059"/>
    <w:rsid w:val="00D11BA5"/>
    <w:rsid w:val="00D13584"/>
    <w:rsid w:val="00D13CD8"/>
    <w:rsid w:val="00D146F1"/>
    <w:rsid w:val="00D15D3A"/>
    <w:rsid w:val="00D164C9"/>
    <w:rsid w:val="00D22695"/>
    <w:rsid w:val="00D23EF7"/>
    <w:rsid w:val="00D241E5"/>
    <w:rsid w:val="00D25080"/>
    <w:rsid w:val="00D2716B"/>
    <w:rsid w:val="00D278AC"/>
    <w:rsid w:val="00D35393"/>
    <w:rsid w:val="00D361ED"/>
    <w:rsid w:val="00D41EB1"/>
    <w:rsid w:val="00D43251"/>
    <w:rsid w:val="00D46078"/>
    <w:rsid w:val="00D46407"/>
    <w:rsid w:val="00D472DF"/>
    <w:rsid w:val="00D47FDF"/>
    <w:rsid w:val="00D54D8B"/>
    <w:rsid w:val="00D64321"/>
    <w:rsid w:val="00D663E0"/>
    <w:rsid w:val="00D74EF3"/>
    <w:rsid w:val="00D75A65"/>
    <w:rsid w:val="00D761BB"/>
    <w:rsid w:val="00D77C5A"/>
    <w:rsid w:val="00D804C5"/>
    <w:rsid w:val="00D8214A"/>
    <w:rsid w:val="00D86621"/>
    <w:rsid w:val="00D8706D"/>
    <w:rsid w:val="00D87938"/>
    <w:rsid w:val="00D90D7E"/>
    <w:rsid w:val="00D90F46"/>
    <w:rsid w:val="00D925E5"/>
    <w:rsid w:val="00D945F9"/>
    <w:rsid w:val="00D96B44"/>
    <w:rsid w:val="00DA50BF"/>
    <w:rsid w:val="00DA52B5"/>
    <w:rsid w:val="00DA5940"/>
    <w:rsid w:val="00DB14EB"/>
    <w:rsid w:val="00DB3A38"/>
    <w:rsid w:val="00DB51F8"/>
    <w:rsid w:val="00DC0499"/>
    <w:rsid w:val="00DC2057"/>
    <w:rsid w:val="00DD1CE1"/>
    <w:rsid w:val="00DD5196"/>
    <w:rsid w:val="00DD57C6"/>
    <w:rsid w:val="00DD6A12"/>
    <w:rsid w:val="00DE0C4F"/>
    <w:rsid w:val="00DE33B1"/>
    <w:rsid w:val="00DE35D5"/>
    <w:rsid w:val="00DE4E3F"/>
    <w:rsid w:val="00DE5310"/>
    <w:rsid w:val="00DF295A"/>
    <w:rsid w:val="00DF3D8C"/>
    <w:rsid w:val="00DF4FA2"/>
    <w:rsid w:val="00E00F3C"/>
    <w:rsid w:val="00E01BB3"/>
    <w:rsid w:val="00E05D89"/>
    <w:rsid w:val="00E10E9D"/>
    <w:rsid w:val="00E172B8"/>
    <w:rsid w:val="00E1788A"/>
    <w:rsid w:val="00E20F93"/>
    <w:rsid w:val="00E227AA"/>
    <w:rsid w:val="00E2375C"/>
    <w:rsid w:val="00E27453"/>
    <w:rsid w:val="00E30B9D"/>
    <w:rsid w:val="00E322DE"/>
    <w:rsid w:val="00E34361"/>
    <w:rsid w:val="00E34754"/>
    <w:rsid w:val="00E348CE"/>
    <w:rsid w:val="00E3551D"/>
    <w:rsid w:val="00E36298"/>
    <w:rsid w:val="00E37FE2"/>
    <w:rsid w:val="00E43690"/>
    <w:rsid w:val="00E442EC"/>
    <w:rsid w:val="00E44F7F"/>
    <w:rsid w:val="00E45212"/>
    <w:rsid w:val="00E4768A"/>
    <w:rsid w:val="00E506C1"/>
    <w:rsid w:val="00E523C3"/>
    <w:rsid w:val="00E551DC"/>
    <w:rsid w:val="00E5549E"/>
    <w:rsid w:val="00E57AAA"/>
    <w:rsid w:val="00E63330"/>
    <w:rsid w:val="00E65AC7"/>
    <w:rsid w:val="00E66BC4"/>
    <w:rsid w:val="00E705D0"/>
    <w:rsid w:val="00E71162"/>
    <w:rsid w:val="00E7358D"/>
    <w:rsid w:val="00E73719"/>
    <w:rsid w:val="00E74538"/>
    <w:rsid w:val="00E77F5A"/>
    <w:rsid w:val="00E84A00"/>
    <w:rsid w:val="00E863AB"/>
    <w:rsid w:val="00E876AA"/>
    <w:rsid w:val="00E959C9"/>
    <w:rsid w:val="00E97855"/>
    <w:rsid w:val="00E97999"/>
    <w:rsid w:val="00E97BBD"/>
    <w:rsid w:val="00EA1049"/>
    <w:rsid w:val="00EA1824"/>
    <w:rsid w:val="00EA1880"/>
    <w:rsid w:val="00EA569A"/>
    <w:rsid w:val="00EA71E3"/>
    <w:rsid w:val="00EB5E2C"/>
    <w:rsid w:val="00EB778A"/>
    <w:rsid w:val="00EC269E"/>
    <w:rsid w:val="00EC2CE9"/>
    <w:rsid w:val="00EC4A87"/>
    <w:rsid w:val="00EC4FE6"/>
    <w:rsid w:val="00EC61AE"/>
    <w:rsid w:val="00EC64D4"/>
    <w:rsid w:val="00EC6A2A"/>
    <w:rsid w:val="00EC6A31"/>
    <w:rsid w:val="00ED01D9"/>
    <w:rsid w:val="00ED0474"/>
    <w:rsid w:val="00ED0856"/>
    <w:rsid w:val="00ED0D30"/>
    <w:rsid w:val="00EE03E1"/>
    <w:rsid w:val="00EE1A3E"/>
    <w:rsid w:val="00EE495F"/>
    <w:rsid w:val="00EE4E47"/>
    <w:rsid w:val="00EE5C64"/>
    <w:rsid w:val="00EE6700"/>
    <w:rsid w:val="00EE7787"/>
    <w:rsid w:val="00EF0C58"/>
    <w:rsid w:val="00EF17E3"/>
    <w:rsid w:val="00EF216B"/>
    <w:rsid w:val="00EF4EF3"/>
    <w:rsid w:val="00EF5C8C"/>
    <w:rsid w:val="00F010A2"/>
    <w:rsid w:val="00F04EF3"/>
    <w:rsid w:val="00F05A8D"/>
    <w:rsid w:val="00F10D27"/>
    <w:rsid w:val="00F1148E"/>
    <w:rsid w:val="00F125E3"/>
    <w:rsid w:val="00F1344E"/>
    <w:rsid w:val="00F13E0B"/>
    <w:rsid w:val="00F14733"/>
    <w:rsid w:val="00F14BA0"/>
    <w:rsid w:val="00F15294"/>
    <w:rsid w:val="00F16075"/>
    <w:rsid w:val="00F22220"/>
    <w:rsid w:val="00F2244C"/>
    <w:rsid w:val="00F22B0D"/>
    <w:rsid w:val="00F22E3A"/>
    <w:rsid w:val="00F2662B"/>
    <w:rsid w:val="00F26997"/>
    <w:rsid w:val="00F26BE1"/>
    <w:rsid w:val="00F26CC2"/>
    <w:rsid w:val="00F3002A"/>
    <w:rsid w:val="00F306CA"/>
    <w:rsid w:val="00F32684"/>
    <w:rsid w:val="00F32BF5"/>
    <w:rsid w:val="00F33935"/>
    <w:rsid w:val="00F34D2E"/>
    <w:rsid w:val="00F37AB4"/>
    <w:rsid w:val="00F413C0"/>
    <w:rsid w:val="00F41438"/>
    <w:rsid w:val="00F41526"/>
    <w:rsid w:val="00F42687"/>
    <w:rsid w:val="00F45090"/>
    <w:rsid w:val="00F548D0"/>
    <w:rsid w:val="00F55347"/>
    <w:rsid w:val="00F56AE0"/>
    <w:rsid w:val="00F56EA2"/>
    <w:rsid w:val="00F57194"/>
    <w:rsid w:val="00F614AD"/>
    <w:rsid w:val="00F642BC"/>
    <w:rsid w:val="00F70428"/>
    <w:rsid w:val="00F707C4"/>
    <w:rsid w:val="00F70A9E"/>
    <w:rsid w:val="00F70D7C"/>
    <w:rsid w:val="00F715C8"/>
    <w:rsid w:val="00F736DD"/>
    <w:rsid w:val="00F75E16"/>
    <w:rsid w:val="00F77444"/>
    <w:rsid w:val="00F77818"/>
    <w:rsid w:val="00F77EDF"/>
    <w:rsid w:val="00F8127D"/>
    <w:rsid w:val="00F812A0"/>
    <w:rsid w:val="00F83421"/>
    <w:rsid w:val="00F838AA"/>
    <w:rsid w:val="00F83942"/>
    <w:rsid w:val="00F85BC7"/>
    <w:rsid w:val="00F8638C"/>
    <w:rsid w:val="00F907DC"/>
    <w:rsid w:val="00F916A7"/>
    <w:rsid w:val="00F92944"/>
    <w:rsid w:val="00F92EFC"/>
    <w:rsid w:val="00F93478"/>
    <w:rsid w:val="00F9597B"/>
    <w:rsid w:val="00F96AB9"/>
    <w:rsid w:val="00FA0E2E"/>
    <w:rsid w:val="00FA1695"/>
    <w:rsid w:val="00FA2EDC"/>
    <w:rsid w:val="00FA3757"/>
    <w:rsid w:val="00FA597D"/>
    <w:rsid w:val="00FA6228"/>
    <w:rsid w:val="00FA6EED"/>
    <w:rsid w:val="00FA7613"/>
    <w:rsid w:val="00FB0338"/>
    <w:rsid w:val="00FB37F9"/>
    <w:rsid w:val="00FB395F"/>
    <w:rsid w:val="00FB4F1E"/>
    <w:rsid w:val="00FB5AA5"/>
    <w:rsid w:val="00FB6BE9"/>
    <w:rsid w:val="00FC3066"/>
    <w:rsid w:val="00FC3417"/>
    <w:rsid w:val="00FC43D9"/>
    <w:rsid w:val="00FC4E84"/>
    <w:rsid w:val="00FC5D78"/>
    <w:rsid w:val="00FD2BB4"/>
    <w:rsid w:val="00FD3675"/>
    <w:rsid w:val="00FD36DF"/>
    <w:rsid w:val="00FD39A4"/>
    <w:rsid w:val="00FD5F6A"/>
    <w:rsid w:val="00FD6275"/>
    <w:rsid w:val="00FE07AB"/>
    <w:rsid w:val="00FF0570"/>
    <w:rsid w:val="00FF1AD2"/>
    <w:rsid w:val="00FF3526"/>
    <w:rsid w:val="00FF45C4"/>
    <w:rsid w:val="00FF556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775651"/>
  <w15:docId w15:val="{8DC7D38B-DC8D-4507-9F78-799256AAB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0FFA"/>
    <w:pPr>
      <w:spacing w:before="120" w:after="120" w:line="240" w:lineRule="auto"/>
    </w:pPr>
    <w:rPr>
      <w:rFonts w:ascii="Tahoma" w:hAnsi="Tahoma"/>
    </w:rPr>
  </w:style>
  <w:style w:type="paragraph" w:styleId="Heading1">
    <w:name w:val="heading 1"/>
    <w:basedOn w:val="Normal"/>
    <w:next w:val="Normal"/>
    <w:link w:val="Heading1Char"/>
    <w:qFormat/>
    <w:rsid w:val="00331254"/>
    <w:pPr>
      <w:keepNext/>
      <w:spacing w:after="0"/>
      <w:outlineLvl w:val="0"/>
    </w:pPr>
    <w:rPr>
      <w:rFonts w:eastAsia="Times New Roman" w:cs="Arial"/>
      <w:b/>
      <w:szCs w:val="24"/>
    </w:rPr>
  </w:style>
  <w:style w:type="paragraph" w:styleId="Heading2">
    <w:name w:val="heading 2"/>
    <w:basedOn w:val="Normal"/>
    <w:next w:val="Normal"/>
    <w:link w:val="Heading2Char"/>
    <w:uiPriority w:val="9"/>
    <w:unhideWhenUsed/>
    <w:qFormat/>
    <w:rsid w:val="00C76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2C00"/>
    <w:pPr>
      <w:keepNext/>
      <w:keepLines/>
      <w:spacing w:before="200" w:after="0"/>
      <w:outlineLvl w:val="2"/>
    </w:pPr>
    <w:rPr>
      <w:rFonts w:eastAsiaTheme="majorEastAsia" w:cstheme="majorBidi"/>
      <w:b/>
      <w:bCs/>
    </w:rPr>
  </w:style>
  <w:style w:type="paragraph" w:styleId="Heading4">
    <w:name w:val="heading 4"/>
    <w:basedOn w:val="Normal"/>
    <w:link w:val="Heading4Char"/>
    <w:qFormat/>
    <w:rsid w:val="00C76227"/>
    <w:pPr>
      <w:keepNext/>
      <w:spacing w:before="240" w:after="60"/>
      <w:outlineLvl w:val="3"/>
    </w:pPr>
    <w:rPr>
      <w:rFonts w:ascii="Verdana" w:eastAsia="Times New Roman" w:hAnsi="Verdana" w:cs="Times New Roman"/>
      <w:b/>
      <w:bCs/>
      <w:sz w:val="28"/>
      <w:szCs w:val="28"/>
    </w:rPr>
  </w:style>
  <w:style w:type="paragraph" w:styleId="Heading5">
    <w:name w:val="heading 5"/>
    <w:basedOn w:val="Normal"/>
    <w:next w:val="Normal"/>
    <w:link w:val="Heading5Char"/>
    <w:uiPriority w:val="9"/>
    <w:unhideWhenUsed/>
    <w:qFormat/>
    <w:rsid w:val="00BC7DFF"/>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level2">
    <w:name w:val="Heading level 2"/>
    <w:basedOn w:val="Normal"/>
    <w:qFormat/>
    <w:rsid w:val="00320FFA"/>
    <w:pPr>
      <w:keepNext/>
      <w:spacing w:before="480" w:after="240"/>
      <w:outlineLvl w:val="1"/>
    </w:pPr>
    <w:rPr>
      <w:rFonts w:eastAsia="Times New Roman" w:cs="Times New Roman"/>
      <w:b/>
      <w:color w:val="FF3300"/>
      <w:szCs w:val="24"/>
    </w:rPr>
  </w:style>
  <w:style w:type="paragraph" w:styleId="ListParagraph">
    <w:name w:val="List Paragraph"/>
    <w:basedOn w:val="Normal"/>
    <w:link w:val="ListParagraphChar"/>
    <w:uiPriority w:val="34"/>
    <w:qFormat/>
    <w:rsid w:val="003D78DD"/>
    <w:pPr>
      <w:ind w:left="720"/>
      <w:contextualSpacing/>
    </w:pPr>
  </w:style>
  <w:style w:type="paragraph" w:customStyle="1" w:styleId="Headinglevel1">
    <w:name w:val="Heading level 1"/>
    <w:basedOn w:val="Normal"/>
    <w:qFormat/>
    <w:rsid w:val="00320FFA"/>
    <w:pPr>
      <w:spacing w:after="240"/>
      <w:outlineLvl w:val="0"/>
    </w:pPr>
    <w:rPr>
      <w:rFonts w:eastAsia="Times New Roman" w:cs="Times New Roman"/>
      <w:b/>
      <w:color w:val="003399"/>
      <w:sz w:val="24"/>
      <w:szCs w:val="28"/>
    </w:rPr>
  </w:style>
  <w:style w:type="paragraph" w:styleId="Footer">
    <w:name w:val="footer"/>
    <w:basedOn w:val="Normal"/>
    <w:link w:val="FooterChar"/>
    <w:uiPriority w:val="99"/>
    <w:unhideWhenUsed/>
    <w:rsid w:val="00EE7787"/>
    <w:pPr>
      <w:tabs>
        <w:tab w:val="center" w:pos="4513"/>
        <w:tab w:val="right" w:pos="9026"/>
      </w:tabs>
      <w:spacing w:after="0"/>
    </w:pPr>
  </w:style>
  <w:style w:type="character" w:customStyle="1" w:styleId="FooterChar">
    <w:name w:val="Footer Char"/>
    <w:basedOn w:val="DefaultParagraphFont"/>
    <w:link w:val="Footer"/>
    <w:uiPriority w:val="99"/>
    <w:rsid w:val="00EE7787"/>
  </w:style>
  <w:style w:type="table" w:styleId="TableGrid">
    <w:name w:val="Table Grid"/>
    <w:basedOn w:val="TableNormal"/>
    <w:uiPriority w:val="59"/>
    <w:rsid w:val="00EE77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23747"/>
    <w:pPr>
      <w:tabs>
        <w:tab w:val="center" w:pos="4513"/>
        <w:tab w:val="right" w:pos="9026"/>
      </w:tabs>
      <w:spacing w:after="0"/>
    </w:pPr>
  </w:style>
  <w:style w:type="character" w:customStyle="1" w:styleId="HeaderChar">
    <w:name w:val="Header Char"/>
    <w:basedOn w:val="DefaultParagraphFont"/>
    <w:link w:val="Header"/>
    <w:uiPriority w:val="99"/>
    <w:rsid w:val="00B23747"/>
  </w:style>
  <w:style w:type="paragraph" w:styleId="NoSpacing">
    <w:name w:val="No Spacing"/>
    <w:link w:val="NoSpacingChar"/>
    <w:uiPriority w:val="1"/>
    <w:qFormat/>
    <w:rsid w:val="00A35C57"/>
    <w:pPr>
      <w:spacing w:after="0" w:line="240" w:lineRule="auto"/>
    </w:pPr>
  </w:style>
  <w:style w:type="paragraph" w:styleId="BalloonText">
    <w:name w:val="Balloon Text"/>
    <w:basedOn w:val="Normal"/>
    <w:link w:val="BalloonTextChar"/>
    <w:uiPriority w:val="99"/>
    <w:semiHidden/>
    <w:unhideWhenUsed/>
    <w:rsid w:val="00A35C57"/>
    <w:pPr>
      <w:spacing w:after="0"/>
    </w:pPr>
    <w:rPr>
      <w:rFonts w:cs="Tahoma"/>
      <w:sz w:val="16"/>
      <w:szCs w:val="16"/>
    </w:rPr>
  </w:style>
  <w:style w:type="character" w:customStyle="1" w:styleId="BalloonTextChar">
    <w:name w:val="Balloon Text Char"/>
    <w:basedOn w:val="DefaultParagraphFont"/>
    <w:link w:val="BalloonText"/>
    <w:uiPriority w:val="99"/>
    <w:semiHidden/>
    <w:rsid w:val="00A35C57"/>
    <w:rPr>
      <w:rFonts w:ascii="Tahoma" w:hAnsi="Tahoma" w:cs="Tahoma"/>
      <w:sz w:val="16"/>
      <w:szCs w:val="16"/>
    </w:rPr>
  </w:style>
  <w:style w:type="paragraph" w:customStyle="1" w:styleId="Pa15">
    <w:name w:val="Pa15"/>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Pa10">
    <w:name w:val="Pa10"/>
    <w:basedOn w:val="Normal"/>
    <w:next w:val="Normal"/>
    <w:uiPriority w:val="99"/>
    <w:rsid w:val="002B169B"/>
    <w:pPr>
      <w:autoSpaceDE w:val="0"/>
      <w:autoSpaceDN w:val="0"/>
      <w:adjustRightInd w:val="0"/>
      <w:spacing w:after="0" w:line="241" w:lineRule="atLeast"/>
    </w:pPr>
    <w:rPr>
      <w:rFonts w:ascii="Adobe Garamond Pro" w:eastAsiaTheme="minorHAnsi" w:hAnsi="Adobe Garamond Pro"/>
      <w:szCs w:val="24"/>
      <w:lang w:eastAsia="en-US"/>
    </w:rPr>
  </w:style>
  <w:style w:type="paragraph" w:customStyle="1" w:styleId="Default">
    <w:name w:val="Default"/>
    <w:rsid w:val="002B169B"/>
    <w:pPr>
      <w:autoSpaceDE w:val="0"/>
      <w:autoSpaceDN w:val="0"/>
      <w:adjustRightInd w:val="0"/>
      <w:spacing w:after="0" w:line="240" w:lineRule="auto"/>
    </w:pPr>
    <w:rPr>
      <w:rFonts w:ascii="Tahoma" w:eastAsiaTheme="minorHAnsi" w:hAnsi="Tahoma" w:cs="Tahoma"/>
      <w:color w:val="000000"/>
      <w:sz w:val="24"/>
      <w:szCs w:val="24"/>
      <w:lang w:eastAsia="en-US"/>
    </w:rPr>
  </w:style>
  <w:style w:type="character" w:styleId="Hyperlink">
    <w:name w:val="Hyperlink"/>
    <w:basedOn w:val="DefaultParagraphFont"/>
    <w:uiPriority w:val="99"/>
    <w:unhideWhenUsed/>
    <w:rsid w:val="00E27453"/>
    <w:rPr>
      <w:color w:val="0000FF" w:themeColor="hyperlink"/>
      <w:u w:val="single"/>
    </w:rPr>
  </w:style>
  <w:style w:type="character" w:customStyle="1" w:styleId="A6">
    <w:name w:val="A6"/>
    <w:uiPriority w:val="99"/>
    <w:rsid w:val="00E27453"/>
    <w:rPr>
      <w:rFonts w:cs="Adobe Garamond Pro"/>
      <w:color w:val="000000"/>
    </w:rPr>
  </w:style>
  <w:style w:type="paragraph" w:customStyle="1" w:styleId="Pa12">
    <w:name w:val="Pa12"/>
    <w:basedOn w:val="Default"/>
    <w:next w:val="Default"/>
    <w:uiPriority w:val="99"/>
    <w:rsid w:val="00E27453"/>
    <w:pPr>
      <w:spacing w:line="241" w:lineRule="atLeast"/>
    </w:pPr>
    <w:rPr>
      <w:rFonts w:ascii="Adobe Garamond Pro" w:hAnsi="Adobe Garamond Pro" w:cstheme="minorBidi"/>
      <w:color w:val="auto"/>
    </w:rPr>
  </w:style>
  <w:style w:type="character" w:customStyle="1" w:styleId="A7">
    <w:name w:val="A7"/>
    <w:uiPriority w:val="99"/>
    <w:rsid w:val="00E27453"/>
    <w:rPr>
      <w:rFonts w:cs="Adobe Garamond Pro"/>
      <w:color w:val="000000"/>
      <w:sz w:val="12"/>
      <w:szCs w:val="12"/>
    </w:rPr>
  </w:style>
  <w:style w:type="character" w:customStyle="1" w:styleId="Heading1Char">
    <w:name w:val="Heading 1 Char"/>
    <w:basedOn w:val="DefaultParagraphFont"/>
    <w:link w:val="Heading1"/>
    <w:rsid w:val="00331254"/>
    <w:rPr>
      <w:rFonts w:ascii="Arial" w:eastAsia="Times New Roman" w:hAnsi="Arial" w:cs="Arial"/>
      <w:b/>
      <w:sz w:val="24"/>
      <w:szCs w:val="24"/>
    </w:rPr>
  </w:style>
  <w:style w:type="character" w:styleId="FollowedHyperlink">
    <w:name w:val="FollowedHyperlink"/>
    <w:basedOn w:val="DefaultParagraphFont"/>
    <w:uiPriority w:val="99"/>
    <w:semiHidden/>
    <w:unhideWhenUsed/>
    <w:rsid w:val="00A045AE"/>
    <w:rPr>
      <w:color w:val="800080" w:themeColor="followedHyperlink"/>
      <w:u w:val="single"/>
    </w:rPr>
  </w:style>
  <w:style w:type="character" w:customStyle="1" w:styleId="NoSpacingChar">
    <w:name w:val="No Spacing Char"/>
    <w:basedOn w:val="DefaultParagraphFont"/>
    <w:link w:val="NoSpacing"/>
    <w:uiPriority w:val="1"/>
    <w:rsid w:val="00593745"/>
  </w:style>
  <w:style w:type="paragraph" w:styleId="NormalWeb">
    <w:name w:val="Normal (Web)"/>
    <w:basedOn w:val="Normal"/>
    <w:uiPriority w:val="99"/>
    <w:unhideWhenUsed/>
    <w:rsid w:val="00250816"/>
    <w:pPr>
      <w:spacing w:before="100" w:beforeAutospacing="1" w:after="100" w:afterAutospacing="1"/>
    </w:pPr>
    <w:rPr>
      <w:rFonts w:ascii="Verdana" w:eastAsia="Times New Roman" w:hAnsi="Verdana" w:cs="Times New Roman"/>
      <w:szCs w:val="24"/>
    </w:rPr>
  </w:style>
  <w:style w:type="character" w:customStyle="1" w:styleId="Heading2Char">
    <w:name w:val="Heading 2 Char"/>
    <w:basedOn w:val="DefaultParagraphFont"/>
    <w:link w:val="Heading2"/>
    <w:uiPriority w:val="9"/>
    <w:rsid w:val="00C76227"/>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rsid w:val="00C76227"/>
    <w:rPr>
      <w:rFonts w:ascii="Verdana" w:eastAsia="Times New Roman" w:hAnsi="Verdana" w:cs="Times New Roman"/>
      <w:b/>
      <w:bCs/>
      <w:sz w:val="28"/>
      <w:szCs w:val="28"/>
    </w:rPr>
  </w:style>
  <w:style w:type="character" w:styleId="CommentReference">
    <w:name w:val="annotation reference"/>
    <w:basedOn w:val="DefaultParagraphFont"/>
    <w:uiPriority w:val="99"/>
    <w:semiHidden/>
    <w:unhideWhenUsed/>
    <w:rsid w:val="0091365A"/>
    <w:rPr>
      <w:sz w:val="16"/>
      <w:szCs w:val="16"/>
    </w:rPr>
  </w:style>
  <w:style w:type="paragraph" w:styleId="CommentText">
    <w:name w:val="annotation text"/>
    <w:basedOn w:val="Normal"/>
    <w:link w:val="CommentTextChar"/>
    <w:uiPriority w:val="99"/>
    <w:unhideWhenUsed/>
    <w:rsid w:val="0091365A"/>
    <w:rPr>
      <w:sz w:val="20"/>
      <w:szCs w:val="20"/>
    </w:rPr>
  </w:style>
  <w:style w:type="character" w:customStyle="1" w:styleId="CommentTextChar">
    <w:name w:val="Comment Text Char"/>
    <w:basedOn w:val="DefaultParagraphFont"/>
    <w:link w:val="CommentText"/>
    <w:uiPriority w:val="99"/>
    <w:rsid w:val="0091365A"/>
    <w:rPr>
      <w:sz w:val="20"/>
      <w:szCs w:val="20"/>
    </w:rPr>
  </w:style>
  <w:style w:type="paragraph" w:styleId="CommentSubject">
    <w:name w:val="annotation subject"/>
    <w:basedOn w:val="CommentText"/>
    <w:next w:val="CommentText"/>
    <w:link w:val="CommentSubjectChar"/>
    <w:uiPriority w:val="99"/>
    <w:semiHidden/>
    <w:unhideWhenUsed/>
    <w:rsid w:val="0091365A"/>
    <w:rPr>
      <w:b/>
      <w:bCs/>
    </w:rPr>
  </w:style>
  <w:style w:type="character" w:customStyle="1" w:styleId="CommentSubjectChar">
    <w:name w:val="Comment Subject Char"/>
    <w:basedOn w:val="CommentTextChar"/>
    <w:link w:val="CommentSubject"/>
    <w:uiPriority w:val="99"/>
    <w:semiHidden/>
    <w:rsid w:val="0091365A"/>
    <w:rPr>
      <w:b/>
      <w:bCs/>
      <w:sz w:val="20"/>
      <w:szCs w:val="20"/>
    </w:rPr>
  </w:style>
  <w:style w:type="paragraph" w:styleId="TOC2">
    <w:name w:val="toc 2"/>
    <w:basedOn w:val="Normal"/>
    <w:next w:val="Normal"/>
    <w:autoRedefine/>
    <w:uiPriority w:val="39"/>
    <w:unhideWhenUsed/>
    <w:rsid w:val="006D78ED"/>
    <w:pPr>
      <w:spacing w:after="100"/>
      <w:ind w:left="220"/>
    </w:pPr>
  </w:style>
  <w:style w:type="paragraph" w:styleId="TOC1">
    <w:name w:val="toc 1"/>
    <w:basedOn w:val="Normal"/>
    <w:next w:val="Normal"/>
    <w:autoRedefine/>
    <w:uiPriority w:val="39"/>
    <w:unhideWhenUsed/>
    <w:rsid w:val="006D78ED"/>
    <w:pPr>
      <w:spacing w:after="100"/>
    </w:pPr>
  </w:style>
  <w:style w:type="paragraph" w:styleId="TOCHeading">
    <w:name w:val="TOC Heading"/>
    <w:basedOn w:val="Heading1"/>
    <w:next w:val="Normal"/>
    <w:uiPriority w:val="39"/>
    <w:unhideWhenUsed/>
    <w:qFormat/>
    <w:rsid w:val="006D78ED"/>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character" w:customStyle="1" w:styleId="Heading3Char">
    <w:name w:val="Heading 3 Char"/>
    <w:basedOn w:val="DefaultParagraphFont"/>
    <w:link w:val="Heading3"/>
    <w:uiPriority w:val="9"/>
    <w:rsid w:val="00C62C00"/>
    <w:rPr>
      <w:rFonts w:ascii="Arial" w:eastAsiaTheme="majorEastAsia" w:hAnsi="Arial" w:cstheme="majorBidi"/>
      <w:b/>
      <w:bCs/>
    </w:rPr>
  </w:style>
  <w:style w:type="paragraph" w:styleId="TOC3">
    <w:name w:val="toc 3"/>
    <w:basedOn w:val="Normal"/>
    <w:next w:val="Normal"/>
    <w:autoRedefine/>
    <w:uiPriority w:val="39"/>
    <w:unhideWhenUsed/>
    <w:rsid w:val="00BE46EC"/>
    <w:pPr>
      <w:spacing w:after="100"/>
      <w:ind w:left="440"/>
    </w:pPr>
  </w:style>
  <w:style w:type="character" w:customStyle="1" w:styleId="Heading5Char">
    <w:name w:val="Heading 5 Char"/>
    <w:basedOn w:val="DefaultParagraphFont"/>
    <w:link w:val="Heading5"/>
    <w:uiPriority w:val="9"/>
    <w:rsid w:val="00BC7DFF"/>
    <w:rPr>
      <w:rFonts w:asciiTheme="majorHAnsi" w:eastAsiaTheme="majorEastAsia" w:hAnsiTheme="majorHAnsi" w:cstheme="majorBidi"/>
      <w:color w:val="243F60" w:themeColor="accent1" w:themeShade="7F"/>
    </w:rPr>
  </w:style>
  <w:style w:type="paragraph" w:customStyle="1" w:styleId="ecxmsonormal">
    <w:name w:val="ecxmsonormal"/>
    <w:basedOn w:val="Normal"/>
    <w:rsid w:val="000412D6"/>
    <w:pPr>
      <w:spacing w:after="324"/>
    </w:pPr>
    <w:rPr>
      <w:rFonts w:ascii="Times New Roman" w:eastAsia="Times New Roman" w:hAnsi="Times New Roman" w:cs="Times New Roman"/>
      <w:szCs w:val="24"/>
    </w:rPr>
  </w:style>
  <w:style w:type="character" w:customStyle="1" w:styleId="ListParagraphChar">
    <w:name w:val="List Paragraph Char"/>
    <w:basedOn w:val="DefaultParagraphFont"/>
    <w:link w:val="ListParagraph"/>
    <w:uiPriority w:val="34"/>
    <w:locked/>
    <w:rsid w:val="00E442EC"/>
    <w:rPr>
      <w:rFonts w:ascii="Tahoma" w:hAnsi="Tahoma"/>
    </w:rPr>
  </w:style>
  <w:style w:type="paragraph" w:customStyle="1" w:styleId="TextBox">
    <w:name w:val="TextBox"/>
    <w:basedOn w:val="Normal"/>
    <w:link w:val="TextBoxChar"/>
    <w:qFormat/>
    <w:rsid w:val="003C4ABA"/>
    <w:pPr>
      <w:spacing w:before="0" w:line="288" w:lineRule="auto"/>
    </w:pPr>
    <w:rPr>
      <w:rFonts w:eastAsia="Times New Roman" w:cs="Times New Roman"/>
      <w:b/>
      <w:sz w:val="24"/>
      <w:szCs w:val="24"/>
    </w:rPr>
  </w:style>
  <w:style w:type="character" w:customStyle="1" w:styleId="TextBoxChar">
    <w:name w:val="TextBox Char"/>
    <w:link w:val="TextBox"/>
    <w:rsid w:val="003C4ABA"/>
    <w:rPr>
      <w:rFonts w:ascii="Tahoma" w:eastAsia="Times New Roman" w:hAnsi="Tahoma" w:cs="Times New Roman"/>
      <w:b/>
      <w:sz w:val="24"/>
      <w:szCs w:val="24"/>
    </w:rPr>
  </w:style>
  <w:style w:type="character" w:styleId="UnresolvedMention">
    <w:name w:val="Unresolved Mention"/>
    <w:basedOn w:val="DefaultParagraphFont"/>
    <w:uiPriority w:val="99"/>
    <w:semiHidden/>
    <w:unhideWhenUsed/>
    <w:rsid w:val="00A71A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216910">
      <w:bodyDiv w:val="1"/>
      <w:marLeft w:val="0"/>
      <w:marRight w:val="0"/>
      <w:marTop w:val="0"/>
      <w:marBottom w:val="0"/>
      <w:divBdr>
        <w:top w:val="none" w:sz="0" w:space="0" w:color="auto"/>
        <w:left w:val="none" w:sz="0" w:space="0" w:color="auto"/>
        <w:bottom w:val="none" w:sz="0" w:space="0" w:color="auto"/>
        <w:right w:val="none" w:sz="0" w:space="0" w:color="auto"/>
      </w:divBdr>
      <w:divsChild>
        <w:div w:id="400325080">
          <w:marLeft w:val="0"/>
          <w:marRight w:val="0"/>
          <w:marTop w:val="0"/>
          <w:marBottom w:val="0"/>
          <w:divBdr>
            <w:top w:val="none" w:sz="0" w:space="0" w:color="auto"/>
            <w:left w:val="none" w:sz="0" w:space="0" w:color="auto"/>
            <w:bottom w:val="none" w:sz="0" w:space="0" w:color="auto"/>
            <w:right w:val="none" w:sz="0" w:space="0" w:color="auto"/>
          </w:divBdr>
          <w:divsChild>
            <w:div w:id="811210410">
              <w:marLeft w:val="0"/>
              <w:marRight w:val="0"/>
              <w:marTop w:val="0"/>
              <w:marBottom w:val="0"/>
              <w:divBdr>
                <w:top w:val="none" w:sz="0" w:space="0" w:color="auto"/>
                <w:left w:val="none" w:sz="0" w:space="0" w:color="auto"/>
                <w:bottom w:val="none" w:sz="0" w:space="0" w:color="auto"/>
                <w:right w:val="none" w:sz="0" w:space="0" w:color="auto"/>
              </w:divBdr>
              <w:divsChild>
                <w:div w:id="51265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22063">
      <w:bodyDiv w:val="1"/>
      <w:marLeft w:val="0"/>
      <w:marRight w:val="0"/>
      <w:marTop w:val="0"/>
      <w:marBottom w:val="0"/>
      <w:divBdr>
        <w:top w:val="none" w:sz="0" w:space="0" w:color="auto"/>
        <w:left w:val="none" w:sz="0" w:space="0" w:color="auto"/>
        <w:bottom w:val="none" w:sz="0" w:space="0" w:color="auto"/>
        <w:right w:val="none" w:sz="0" w:space="0" w:color="auto"/>
      </w:divBdr>
      <w:divsChild>
        <w:div w:id="1602644653">
          <w:marLeft w:val="0"/>
          <w:marRight w:val="0"/>
          <w:marTop w:val="0"/>
          <w:marBottom w:val="0"/>
          <w:divBdr>
            <w:top w:val="none" w:sz="0" w:space="0" w:color="auto"/>
            <w:left w:val="none" w:sz="0" w:space="0" w:color="auto"/>
            <w:bottom w:val="none" w:sz="0" w:space="0" w:color="auto"/>
            <w:right w:val="none" w:sz="0" w:space="0" w:color="auto"/>
          </w:divBdr>
          <w:divsChild>
            <w:div w:id="1948347902">
              <w:marLeft w:val="0"/>
              <w:marRight w:val="0"/>
              <w:marTop w:val="0"/>
              <w:marBottom w:val="0"/>
              <w:divBdr>
                <w:top w:val="none" w:sz="0" w:space="0" w:color="auto"/>
                <w:left w:val="none" w:sz="0" w:space="0" w:color="auto"/>
                <w:bottom w:val="none" w:sz="0" w:space="0" w:color="auto"/>
                <w:right w:val="none" w:sz="0" w:space="0" w:color="auto"/>
              </w:divBdr>
              <w:divsChild>
                <w:div w:id="1571234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12092">
      <w:bodyDiv w:val="1"/>
      <w:marLeft w:val="0"/>
      <w:marRight w:val="0"/>
      <w:marTop w:val="0"/>
      <w:marBottom w:val="0"/>
      <w:divBdr>
        <w:top w:val="none" w:sz="0" w:space="0" w:color="auto"/>
        <w:left w:val="none" w:sz="0" w:space="0" w:color="auto"/>
        <w:bottom w:val="none" w:sz="0" w:space="0" w:color="auto"/>
        <w:right w:val="none" w:sz="0" w:space="0" w:color="auto"/>
      </w:divBdr>
      <w:divsChild>
        <w:div w:id="1560046586">
          <w:marLeft w:val="0"/>
          <w:marRight w:val="0"/>
          <w:marTop w:val="0"/>
          <w:marBottom w:val="0"/>
          <w:divBdr>
            <w:top w:val="none" w:sz="0" w:space="0" w:color="auto"/>
            <w:left w:val="none" w:sz="0" w:space="0" w:color="auto"/>
            <w:bottom w:val="none" w:sz="0" w:space="0" w:color="auto"/>
            <w:right w:val="none" w:sz="0" w:space="0" w:color="auto"/>
          </w:divBdr>
          <w:divsChild>
            <w:div w:id="367067635">
              <w:marLeft w:val="0"/>
              <w:marRight w:val="0"/>
              <w:marTop w:val="0"/>
              <w:marBottom w:val="0"/>
              <w:divBdr>
                <w:top w:val="none" w:sz="0" w:space="0" w:color="auto"/>
                <w:left w:val="none" w:sz="0" w:space="0" w:color="auto"/>
                <w:bottom w:val="none" w:sz="0" w:space="0" w:color="auto"/>
                <w:right w:val="none" w:sz="0" w:space="0" w:color="auto"/>
              </w:divBdr>
              <w:divsChild>
                <w:div w:id="128176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58412">
      <w:bodyDiv w:val="1"/>
      <w:marLeft w:val="0"/>
      <w:marRight w:val="0"/>
      <w:marTop w:val="0"/>
      <w:marBottom w:val="0"/>
      <w:divBdr>
        <w:top w:val="none" w:sz="0" w:space="0" w:color="auto"/>
        <w:left w:val="none" w:sz="0" w:space="0" w:color="auto"/>
        <w:bottom w:val="none" w:sz="0" w:space="0" w:color="auto"/>
        <w:right w:val="none" w:sz="0" w:space="0" w:color="auto"/>
      </w:divBdr>
      <w:divsChild>
        <w:div w:id="2041126774">
          <w:marLeft w:val="0"/>
          <w:marRight w:val="0"/>
          <w:marTop w:val="0"/>
          <w:marBottom w:val="0"/>
          <w:divBdr>
            <w:top w:val="none" w:sz="0" w:space="0" w:color="auto"/>
            <w:left w:val="none" w:sz="0" w:space="0" w:color="auto"/>
            <w:bottom w:val="none" w:sz="0" w:space="0" w:color="auto"/>
            <w:right w:val="none" w:sz="0" w:space="0" w:color="auto"/>
          </w:divBdr>
          <w:divsChild>
            <w:div w:id="1175027120">
              <w:marLeft w:val="0"/>
              <w:marRight w:val="0"/>
              <w:marTop w:val="0"/>
              <w:marBottom w:val="0"/>
              <w:divBdr>
                <w:top w:val="none" w:sz="0" w:space="0" w:color="auto"/>
                <w:left w:val="none" w:sz="0" w:space="0" w:color="auto"/>
                <w:bottom w:val="none" w:sz="0" w:space="0" w:color="auto"/>
                <w:right w:val="none" w:sz="0" w:space="0" w:color="auto"/>
              </w:divBdr>
              <w:divsChild>
                <w:div w:id="352848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052029">
      <w:bodyDiv w:val="1"/>
      <w:marLeft w:val="0"/>
      <w:marRight w:val="0"/>
      <w:marTop w:val="0"/>
      <w:marBottom w:val="0"/>
      <w:divBdr>
        <w:top w:val="none" w:sz="0" w:space="0" w:color="auto"/>
        <w:left w:val="none" w:sz="0" w:space="0" w:color="auto"/>
        <w:bottom w:val="none" w:sz="0" w:space="0" w:color="auto"/>
        <w:right w:val="none" w:sz="0" w:space="0" w:color="auto"/>
      </w:divBdr>
      <w:divsChild>
        <w:div w:id="1292981257">
          <w:marLeft w:val="0"/>
          <w:marRight w:val="0"/>
          <w:marTop w:val="0"/>
          <w:marBottom w:val="0"/>
          <w:divBdr>
            <w:top w:val="none" w:sz="0" w:space="0" w:color="auto"/>
            <w:left w:val="none" w:sz="0" w:space="0" w:color="auto"/>
            <w:bottom w:val="none" w:sz="0" w:space="0" w:color="auto"/>
            <w:right w:val="none" w:sz="0" w:space="0" w:color="auto"/>
          </w:divBdr>
        </w:div>
      </w:divsChild>
    </w:div>
    <w:div w:id="269825707">
      <w:bodyDiv w:val="1"/>
      <w:marLeft w:val="0"/>
      <w:marRight w:val="0"/>
      <w:marTop w:val="0"/>
      <w:marBottom w:val="0"/>
      <w:divBdr>
        <w:top w:val="none" w:sz="0" w:space="0" w:color="auto"/>
        <w:left w:val="none" w:sz="0" w:space="0" w:color="auto"/>
        <w:bottom w:val="none" w:sz="0" w:space="0" w:color="auto"/>
        <w:right w:val="none" w:sz="0" w:space="0" w:color="auto"/>
      </w:divBdr>
      <w:divsChild>
        <w:div w:id="2029019440">
          <w:marLeft w:val="0"/>
          <w:marRight w:val="0"/>
          <w:marTop w:val="0"/>
          <w:marBottom w:val="0"/>
          <w:divBdr>
            <w:top w:val="none" w:sz="0" w:space="0" w:color="auto"/>
            <w:left w:val="none" w:sz="0" w:space="0" w:color="auto"/>
            <w:bottom w:val="none" w:sz="0" w:space="0" w:color="auto"/>
            <w:right w:val="none" w:sz="0" w:space="0" w:color="auto"/>
          </w:divBdr>
          <w:divsChild>
            <w:div w:id="1489402021">
              <w:marLeft w:val="0"/>
              <w:marRight w:val="0"/>
              <w:marTop w:val="0"/>
              <w:marBottom w:val="0"/>
              <w:divBdr>
                <w:top w:val="none" w:sz="0" w:space="0" w:color="auto"/>
                <w:left w:val="none" w:sz="0" w:space="0" w:color="auto"/>
                <w:bottom w:val="none" w:sz="0" w:space="0" w:color="auto"/>
                <w:right w:val="none" w:sz="0" w:space="0" w:color="auto"/>
              </w:divBdr>
              <w:divsChild>
                <w:div w:id="1106071853">
                  <w:marLeft w:val="0"/>
                  <w:marRight w:val="0"/>
                  <w:marTop w:val="0"/>
                  <w:marBottom w:val="0"/>
                  <w:divBdr>
                    <w:top w:val="none" w:sz="0" w:space="0" w:color="auto"/>
                    <w:left w:val="none" w:sz="0" w:space="0" w:color="auto"/>
                    <w:bottom w:val="none" w:sz="0" w:space="0" w:color="auto"/>
                    <w:right w:val="none" w:sz="0" w:space="0" w:color="auto"/>
                  </w:divBdr>
                  <w:divsChild>
                    <w:div w:id="170612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873509">
      <w:bodyDiv w:val="1"/>
      <w:marLeft w:val="0"/>
      <w:marRight w:val="0"/>
      <w:marTop w:val="0"/>
      <w:marBottom w:val="0"/>
      <w:divBdr>
        <w:top w:val="none" w:sz="0" w:space="0" w:color="auto"/>
        <w:left w:val="none" w:sz="0" w:space="0" w:color="auto"/>
        <w:bottom w:val="none" w:sz="0" w:space="0" w:color="auto"/>
        <w:right w:val="none" w:sz="0" w:space="0" w:color="auto"/>
      </w:divBdr>
      <w:divsChild>
        <w:div w:id="741147188">
          <w:marLeft w:val="0"/>
          <w:marRight w:val="0"/>
          <w:marTop w:val="0"/>
          <w:marBottom w:val="0"/>
          <w:divBdr>
            <w:top w:val="none" w:sz="0" w:space="0" w:color="auto"/>
            <w:left w:val="none" w:sz="0" w:space="0" w:color="auto"/>
            <w:bottom w:val="none" w:sz="0" w:space="0" w:color="auto"/>
            <w:right w:val="none" w:sz="0" w:space="0" w:color="auto"/>
          </w:divBdr>
          <w:divsChild>
            <w:div w:id="486867722">
              <w:marLeft w:val="0"/>
              <w:marRight w:val="0"/>
              <w:marTop w:val="0"/>
              <w:marBottom w:val="0"/>
              <w:divBdr>
                <w:top w:val="none" w:sz="0" w:space="0" w:color="auto"/>
                <w:left w:val="none" w:sz="0" w:space="0" w:color="auto"/>
                <w:bottom w:val="none" w:sz="0" w:space="0" w:color="auto"/>
                <w:right w:val="none" w:sz="0" w:space="0" w:color="auto"/>
              </w:divBdr>
              <w:divsChild>
                <w:div w:id="5139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475208">
      <w:bodyDiv w:val="1"/>
      <w:marLeft w:val="0"/>
      <w:marRight w:val="0"/>
      <w:marTop w:val="0"/>
      <w:marBottom w:val="0"/>
      <w:divBdr>
        <w:top w:val="none" w:sz="0" w:space="0" w:color="auto"/>
        <w:left w:val="none" w:sz="0" w:space="0" w:color="auto"/>
        <w:bottom w:val="none" w:sz="0" w:space="0" w:color="auto"/>
        <w:right w:val="none" w:sz="0" w:space="0" w:color="auto"/>
      </w:divBdr>
      <w:divsChild>
        <w:div w:id="849762404">
          <w:marLeft w:val="0"/>
          <w:marRight w:val="0"/>
          <w:marTop w:val="0"/>
          <w:marBottom w:val="0"/>
          <w:divBdr>
            <w:top w:val="none" w:sz="0" w:space="0" w:color="auto"/>
            <w:left w:val="none" w:sz="0" w:space="0" w:color="auto"/>
            <w:bottom w:val="none" w:sz="0" w:space="0" w:color="auto"/>
            <w:right w:val="none" w:sz="0" w:space="0" w:color="auto"/>
          </w:divBdr>
          <w:divsChild>
            <w:div w:id="1191532852">
              <w:marLeft w:val="0"/>
              <w:marRight w:val="0"/>
              <w:marTop w:val="0"/>
              <w:marBottom w:val="0"/>
              <w:divBdr>
                <w:top w:val="none" w:sz="0" w:space="0" w:color="auto"/>
                <w:left w:val="none" w:sz="0" w:space="0" w:color="auto"/>
                <w:bottom w:val="none" w:sz="0" w:space="0" w:color="auto"/>
                <w:right w:val="none" w:sz="0" w:space="0" w:color="auto"/>
              </w:divBdr>
              <w:divsChild>
                <w:div w:id="1120296528">
                  <w:marLeft w:val="0"/>
                  <w:marRight w:val="0"/>
                  <w:marTop w:val="0"/>
                  <w:marBottom w:val="0"/>
                  <w:divBdr>
                    <w:top w:val="none" w:sz="0" w:space="0" w:color="auto"/>
                    <w:left w:val="none" w:sz="0" w:space="0" w:color="auto"/>
                    <w:bottom w:val="none" w:sz="0" w:space="0" w:color="auto"/>
                    <w:right w:val="none" w:sz="0" w:space="0" w:color="auto"/>
                  </w:divBdr>
                  <w:divsChild>
                    <w:div w:id="35685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5245865">
      <w:bodyDiv w:val="1"/>
      <w:marLeft w:val="0"/>
      <w:marRight w:val="0"/>
      <w:marTop w:val="0"/>
      <w:marBottom w:val="0"/>
      <w:divBdr>
        <w:top w:val="none" w:sz="0" w:space="0" w:color="auto"/>
        <w:left w:val="none" w:sz="0" w:space="0" w:color="auto"/>
        <w:bottom w:val="none" w:sz="0" w:space="0" w:color="auto"/>
        <w:right w:val="none" w:sz="0" w:space="0" w:color="auto"/>
      </w:divBdr>
      <w:divsChild>
        <w:div w:id="2061636530">
          <w:marLeft w:val="0"/>
          <w:marRight w:val="0"/>
          <w:marTop w:val="0"/>
          <w:marBottom w:val="0"/>
          <w:divBdr>
            <w:top w:val="none" w:sz="0" w:space="0" w:color="auto"/>
            <w:left w:val="none" w:sz="0" w:space="0" w:color="auto"/>
            <w:bottom w:val="none" w:sz="0" w:space="0" w:color="auto"/>
            <w:right w:val="none" w:sz="0" w:space="0" w:color="auto"/>
          </w:divBdr>
          <w:divsChild>
            <w:div w:id="286745710">
              <w:marLeft w:val="0"/>
              <w:marRight w:val="0"/>
              <w:marTop w:val="0"/>
              <w:marBottom w:val="0"/>
              <w:divBdr>
                <w:top w:val="none" w:sz="0" w:space="0" w:color="auto"/>
                <w:left w:val="none" w:sz="0" w:space="0" w:color="auto"/>
                <w:bottom w:val="none" w:sz="0" w:space="0" w:color="auto"/>
                <w:right w:val="none" w:sz="0" w:space="0" w:color="auto"/>
              </w:divBdr>
              <w:divsChild>
                <w:div w:id="808742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301861">
      <w:bodyDiv w:val="1"/>
      <w:marLeft w:val="0"/>
      <w:marRight w:val="0"/>
      <w:marTop w:val="0"/>
      <w:marBottom w:val="0"/>
      <w:divBdr>
        <w:top w:val="none" w:sz="0" w:space="0" w:color="auto"/>
        <w:left w:val="none" w:sz="0" w:space="0" w:color="auto"/>
        <w:bottom w:val="none" w:sz="0" w:space="0" w:color="auto"/>
        <w:right w:val="none" w:sz="0" w:space="0" w:color="auto"/>
      </w:divBdr>
      <w:divsChild>
        <w:div w:id="300158818">
          <w:marLeft w:val="0"/>
          <w:marRight w:val="0"/>
          <w:marTop w:val="0"/>
          <w:marBottom w:val="0"/>
          <w:divBdr>
            <w:top w:val="none" w:sz="0" w:space="0" w:color="auto"/>
            <w:left w:val="none" w:sz="0" w:space="0" w:color="auto"/>
            <w:bottom w:val="none" w:sz="0" w:space="0" w:color="auto"/>
            <w:right w:val="none" w:sz="0" w:space="0" w:color="auto"/>
          </w:divBdr>
          <w:divsChild>
            <w:div w:id="1354383712">
              <w:marLeft w:val="0"/>
              <w:marRight w:val="0"/>
              <w:marTop w:val="0"/>
              <w:marBottom w:val="0"/>
              <w:divBdr>
                <w:top w:val="none" w:sz="0" w:space="0" w:color="auto"/>
                <w:left w:val="none" w:sz="0" w:space="0" w:color="auto"/>
                <w:bottom w:val="none" w:sz="0" w:space="0" w:color="auto"/>
                <w:right w:val="none" w:sz="0" w:space="0" w:color="auto"/>
              </w:divBdr>
              <w:divsChild>
                <w:div w:id="57089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504371">
      <w:bodyDiv w:val="1"/>
      <w:marLeft w:val="0"/>
      <w:marRight w:val="0"/>
      <w:marTop w:val="0"/>
      <w:marBottom w:val="0"/>
      <w:divBdr>
        <w:top w:val="none" w:sz="0" w:space="0" w:color="auto"/>
        <w:left w:val="none" w:sz="0" w:space="0" w:color="auto"/>
        <w:bottom w:val="none" w:sz="0" w:space="0" w:color="auto"/>
        <w:right w:val="none" w:sz="0" w:space="0" w:color="auto"/>
      </w:divBdr>
      <w:divsChild>
        <w:div w:id="1737705601">
          <w:marLeft w:val="0"/>
          <w:marRight w:val="0"/>
          <w:marTop w:val="0"/>
          <w:marBottom w:val="0"/>
          <w:divBdr>
            <w:top w:val="none" w:sz="0" w:space="0" w:color="auto"/>
            <w:left w:val="none" w:sz="0" w:space="0" w:color="auto"/>
            <w:bottom w:val="none" w:sz="0" w:space="0" w:color="auto"/>
            <w:right w:val="none" w:sz="0" w:space="0" w:color="auto"/>
          </w:divBdr>
          <w:divsChild>
            <w:div w:id="1892572186">
              <w:marLeft w:val="0"/>
              <w:marRight w:val="0"/>
              <w:marTop w:val="0"/>
              <w:marBottom w:val="0"/>
              <w:divBdr>
                <w:top w:val="none" w:sz="0" w:space="0" w:color="auto"/>
                <w:left w:val="none" w:sz="0" w:space="0" w:color="auto"/>
                <w:bottom w:val="none" w:sz="0" w:space="0" w:color="auto"/>
                <w:right w:val="none" w:sz="0" w:space="0" w:color="auto"/>
              </w:divBdr>
              <w:divsChild>
                <w:div w:id="51688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585083">
      <w:bodyDiv w:val="1"/>
      <w:marLeft w:val="0"/>
      <w:marRight w:val="0"/>
      <w:marTop w:val="0"/>
      <w:marBottom w:val="0"/>
      <w:divBdr>
        <w:top w:val="none" w:sz="0" w:space="0" w:color="auto"/>
        <w:left w:val="none" w:sz="0" w:space="0" w:color="auto"/>
        <w:bottom w:val="none" w:sz="0" w:space="0" w:color="auto"/>
        <w:right w:val="none" w:sz="0" w:space="0" w:color="auto"/>
      </w:divBdr>
      <w:divsChild>
        <w:div w:id="1697459004">
          <w:marLeft w:val="0"/>
          <w:marRight w:val="0"/>
          <w:marTop w:val="0"/>
          <w:marBottom w:val="0"/>
          <w:divBdr>
            <w:top w:val="none" w:sz="0" w:space="0" w:color="auto"/>
            <w:left w:val="none" w:sz="0" w:space="0" w:color="auto"/>
            <w:bottom w:val="none" w:sz="0" w:space="0" w:color="auto"/>
            <w:right w:val="none" w:sz="0" w:space="0" w:color="auto"/>
          </w:divBdr>
          <w:divsChild>
            <w:div w:id="362361999">
              <w:marLeft w:val="0"/>
              <w:marRight w:val="0"/>
              <w:marTop w:val="0"/>
              <w:marBottom w:val="0"/>
              <w:divBdr>
                <w:top w:val="none" w:sz="0" w:space="0" w:color="auto"/>
                <w:left w:val="none" w:sz="0" w:space="0" w:color="auto"/>
                <w:bottom w:val="none" w:sz="0" w:space="0" w:color="auto"/>
                <w:right w:val="none" w:sz="0" w:space="0" w:color="auto"/>
              </w:divBdr>
              <w:divsChild>
                <w:div w:id="1408765576">
                  <w:marLeft w:val="0"/>
                  <w:marRight w:val="0"/>
                  <w:marTop w:val="0"/>
                  <w:marBottom w:val="0"/>
                  <w:divBdr>
                    <w:top w:val="none" w:sz="0" w:space="0" w:color="auto"/>
                    <w:left w:val="none" w:sz="0" w:space="0" w:color="auto"/>
                    <w:bottom w:val="none" w:sz="0" w:space="0" w:color="auto"/>
                    <w:right w:val="none" w:sz="0" w:space="0" w:color="auto"/>
                  </w:divBdr>
                  <w:divsChild>
                    <w:div w:id="13430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3441612">
      <w:bodyDiv w:val="1"/>
      <w:marLeft w:val="0"/>
      <w:marRight w:val="0"/>
      <w:marTop w:val="0"/>
      <w:marBottom w:val="0"/>
      <w:divBdr>
        <w:top w:val="none" w:sz="0" w:space="0" w:color="auto"/>
        <w:left w:val="none" w:sz="0" w:space="0" w:color="auto"/>
        <w:bottom w:val="none" w:sz="0" w:space="0" w:color="auto"/>
        <w:right w:val="none" w:sz="0" w:space="0" w:color="auto"/>
      </w:divBdr>
      <w:divsChild>
        <w:div w:id="1119757839">
          <w:marLeft w:val="0"/>
          <w:marRight w:val="0"/>
          <w:marTop w:val="0"/>
          <w:marBottom w:val="0"/>
          <w:divBdr>
            <w:top w:val="none" w:sz="0" w:space="0" w:color="auto"/>
            <w:left w:val="none" w:sz="0" w:space="0" w:color="auto"/>
            <w:bottom w:val="none" w:sz="0" w:space="0" w:color="auto"/>
            <w:right w:val="none" w:sz="0" w:space="0" w:color="auto"/>
          </w:divBdr>
          <w:divsChild>
            <w:div w:id="1965623021">
              <w:marLeft w:val="0"/>
              <w:marRight w:val="0"/>
              <w:marTop w:val="0"/>
              <w:marBottom w:val="0"/>
              <w:divBdr>
                <w:top w:val="none" w:sz="0" w:space="0" w:color="auto"/>
                <w:left w:val="none" w:sz="0" w:space="0" w:color="auto"/>
                <w:bottom w:val="none" w:sz="0" w:space="0" w:color="auto"/>
                <w:right w:val="none" w:sz="0" w:space="0" w:color="auto"/>
              </w:divBdr>
              <w:divsChild>
                <w:div w:id="117140524">
                  <w:marLeft w:val="0"/>
                  <w:marRight w:val="0"/>
                  <w:marTop w:val="0"/>
                  <w:marBottom w:val="0"/>
                  <w:divBdr>
                    <w:top w:val="none" w:sz="0" w:space="0" w:color="auto"/>
                    <w:left w:val="none" w:sz="0" w:space="0" w:color="auto"/>
                    <w:bottom w:val="none" w:sz="0" w:space="0" w:color="auto"/>
                    <w:right w:val="none" w:sz="0" w:space="0" w:color="auto"/>
                  </w:divBdr>
                  <w:divsChild>
                    <w:div w:id="173561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5434831">
      <w:bodyDiv w:val="1"/>
      <w:marLeft w:val="0"/>
      <w:marRight w:val="0"/>
      <w:marTop w:val="0"/>
      <w:marBottom w:val="0"/>
      <w:divBdr>
        <w:top w:val="none" w:sz="0" w:space="0" w:color="auto"/>
        <w:left w:val="none" w:sz="0" w:space="0" w:color="auto"/>
        <w:bottom w:val="none" w:sz="0" w:space="0" w:color="auto"/>
        <w:right w:val="none" w:sz="0" w:space="0" w:color="auto"/>
      </w:divBdr>
    </w:div>
    <w:div w:id="617487557">
      <w:bodyDiv w:val="1"/>
      <w:marLeft w:val="0"/>
      <w:marRight w:val="0"/>
      <w:marTop w:val="0"/>
      <w:marBottom w:val="0"/>
      <w:divBdr>
        <w:top w:val="none" w:sz="0" w:space="0" w:color="auto"/>
        <w:left w:val="none" w:sz="0" w:space="0" w:color="auto"/>
        <w:bottom w:val="none" w:sz="0" w:space="0" w:color="auto"/>
        <w:right w:val="none" w:sz="0" w:space="0" w:color="auto"/>
      </w:divBdr>
      <w:divsChild>
        <w:div w:id="45371282">
          <w:marLeft w:val="0"/>
          <w:marRight w:val="0"/>
          <w:marTop w:val="0"/>
          <w:marBottom w:val="0"/>
          <w:divBdr>
            <w:top w:val="none" w:sz="0" w:space="0" w:color="auto"/>
            <w:left w:val="none" w:sz="0" w:space="0" w:color="auto"/>
            <w:bottom w:val="none" w:sz="0" w:space="0" w:color="auto"/>
            <w:right w:val="none" w:sz="0" w:space="0" w:color="auto"/>
          </w:divBdr>
          <w:divsChild>
            <w:div w:id="1968316188">
              <w:marLeft w:val="0"/>
              <w:marRight w:val="0"/>
              <w:marTop w:val="0"/>
              <w:marBottom w:val="0"/>
              <w:divBdr>
                <w:top w:val="none" w:sz="0" w:space="0" w:color="auto"/>
                <w:left w:val="none" w:sz="0" w:space="0" w:color="auto"/>
                <w:bottom w:val="none" w:sz="0" w:space="0" w:color="auto"/>
                <w:right w:val="none" w:sz="0" w:space="0" w:color="auto"/>
              </w:divBdr>
              <w:divsChild>
                <w:div w:id="1918443962">
                  <w:marLeft w:val="0"/>
                  <w:marRight w:val="0"/>
                  <w:marTop w:val="0"/>
                  <w:marBottom w:val="0"/>
                  <w:divBdr>
                    <w:top w:val="none" w:sz="0" w:space="0" w:color="auto"/>
                    <w:left w:val="none" w:sz="0" w:space="0" w:color="auto"/>
                    <w:bottom w:val="none" w:sz="0" w:space="0" w:color="auto"/>
                    <w:right w:val="none" w:sz="0" w:space="0" w:color="auto"/>
                  </w:divBdr>
                  <w:divsChild>
                    <w:div w:id="90737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0084159">
      <w:bodyDiv w:val="1"/>
      <w:marLeft w:val="0"/>
      <w:marRight w:val="0"/>
      <w:marTop w:val="0"/>
      <w:marBottom w:val="0"/>
      <w:divBdr>
        <w:top w:val="none" w:sz="0" w:space="0" w:color="auto"/>
        <w:left w:val="none" w:sz="0" w:space="0" w:color="auto"/>
        <w:bottom w:val="none" w:sz="0" w:space="0" w:color="auto"/>
        <w:right w:val="none" w:sz="0" w:space="0" w:color="auto"/>
      </w:divBdr>
      <w:divsChild>
        <w:div w:id="1500463239">
          <w:marLeft w:val="0"/>
          <w:marRight w:val="0"/>
          <w:marTop w:val="0"/>
          <w:marBottom w:val="0"/>
          <w:divBdr>
            <w:top w:val="none" w:sz="0" w:space="0" w:color="auto"/>
            <w:left w:val="none" w:sz="0" w:space="0" w:color="auto"/>
            <w:bottom w:val="none" w:sz="0" w:space="0" w:color="auto"/>
            <w:right w:val="none" w:sz="0" w:space="0" w:color="auto"/>
          </w:divBdr>
          <w:divsChild>
            <w:div w:id="1416825208">
              <w:marLeft w:val="0"/>
              <w:marRight w:val="0"/>
              <w:marTop w:val="0"/>
              <w:marBottom w:val="0"/>
              <w:divBdr>
                <w:top w:val="none" w:sz="0" w:space="0" w:color="auto"/>
                <w:left w:val="none" w:sz="0" w:space="0" w:color="auto"/>
                <w:bottom w:val="none" w:sz="0" w:space="0" w:color="auto"/>
                <w:right w:val="none" w:sz="0" w:space="0" w:color="auto"/>
              </w:divBdr>
              <w:divsChild>
                <w:div w:id="38896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988706">
      <w:bodyDiv w:val="1"/>
      <w:marLeft w:val="0"/>
      <w:marRight w:val="0"/>
      <w:marTop w:val="0"/>
      <w:marBottom w:val="0"/>
      <w:divBdr>
        <w:top w:val="none" w:sz="0" w:space="0" w:color="auto"/>
        <w:left w:val="none" w:sz="0" w:space="0" w:color="auto"/>
        <w:bottom w:val="none" w:sz="0" w:space="0" w:color="auto"/>
        <w:right w:val="none" w:sz="0" w:space="0" w:color="auto"/>
      </w:divBdr>
      <w:divsChild>
        <w:div w:id="1806391163">
          <w:marLeft w:val="0"/>
          <w:marRight w:val="0"/>
          <w:marTop w:val="0"/>
          <w:marBottom w:val="0"/>
          <w:divBdr>
            <w:top w:val="none" w:sz="0" w:space="0" w:color="auto"/>
            <w:left w:val="none" w:sz="0" w:space="0" w:color="auto"/>
            <w:bottom w:val="none" w:sz="0" w:space="0" w:color="auto"/>
            <w:right w:val="none" w:sz="0" w:space="0" w:color="auto"/>
          </w:divBdr>
          <w:divsChild>
            <w:div w:id="414209520">
              <w:marLeft w:val="0"/>
              <w:marRight w:val="0"/>
              <w:marTop w:val="0"/>
              <w:marBottom w:val="0"/>
              <w:divBdr>
                <w:top w:val="none" w:sz="0" w:space="0" w:color="auto"/>
                <w:left w:val="none" w:sz="0" w:space="0" w:color="auto"/>
                <w:bottom w:val="none" w:sz="0" w:space="0" w:color="auto"/>
                <w:right w:val="none" w:sz="0" w:space="0" w:color="auto"/>
              </w:divBdr>
              <w:divsChild>
                <w:div w:id="416292109">
                  <w:marLeft w:val="0"/>
                  <w:marRight w:val="0"/>
                  <w:marTop w:val="0"/>
                  <w:marBottom w:val="0"/>
                  <w:divBdr>
                    <w:top w:val="none" w:sz="0" w:space="0" w:color="auto"/>
                    <w:left w:val="none" w:sz="0" w:space="0" w:color="auto"/>
                    <w:bottom w:val="none" w:sz="0" w:space="0" w:color="auto"/>
                    <w:right w:val="none" w:sz="0" w:space="0" w:color="auto"/>
                  </w:divBdr>
                  <w:divsChild>
                    <w:div w:id="308675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928848">
      <w:bodyDiv w:val="1"/>
      <w:marLeft w:val="0"/>
      <w:marRight w:val="0"/>
      <w:marTop w:val="0"/>
      <w:marBottom w:val="0"/>
      <w:divBdr>
        <w:top w:val="none" w:sz="0" w:space="0" w:color="auto"/>
        <w:left w:val="none" w:sz="0" w:space="0" w:color="auto"/>
        <w:bottom w:val="none" w:sz="0" w:space="0" w:color="auto"/>
        <w:right w:val="none" w:sz="0" w:space="0" w:color="auto"/>
      </w:divBdr>
      <w:divsChild>
        <w:div w:id="2099398182">
          <w:marLeft w:val="0"/>
          <w:marRight w:val="0"/>
          <w:marTop w:val="0"/>
          <w:marBottom w:val="0"/>
          <w:divBdr>
            <w:top w:val="none" w:sz="0" w:space="0" w:color="auto"/>
            <w:left w:val="none" w:sz="0" w:space="0" w:color="auto"/>
            <w:bottom w:val="none" w:sz="0" w:space="0" w:color="auto"/>
            <w:right w:val="none" w:sz="0" w:space="0" w:color="auto"/>
          </w:divBdr>
          <w:divsChild>
            <w:div w:id="195236648">
              <w:marLeft w:val="0"/>
              <w:marRight w:val="0"/>
              <w:marTop w:val="0"/>
              <w:marBottom w:val="0"/>
              <w:divBdr>
                <w:top w:val="none" w:sz="0" w:space="0" w:color="auto"/>
                <w:left w:val="none" w:sz="0" w:space="0" w:color="auto"/>
                <w:bottom w:val="none" w:sz="0" w:space="0" w:color="auto"/>
                <w:right w:val="none" w:sz="0" w:space="0" w:color="auto"/>
              </w:divBdr>
              <w:divsChild>
                <w:div w:id="19970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7716349">
      <w:bodyDiv w:val="1"/>
      <w:marLeft w:val="0"/>
      <w:marRight w:val="0"/>
      <w:marTop w:val="0"/>
      <w:marBottom w:val="0"/>
      <w:divBdr>
        <w:top w:val="none" w:sz="0" w:space="0" w:color="auto"/>
        <w:left w:val="none" w:sz="0" w:space="0" w:color="auto"/>
        <w:bottom w:val="none" w:sz="0" w:space="0" w:color="auto"/>
        <w:right w:val="none" w:sz="0" w:space="0" w:color="auto"/>
      </w:divBdr>
      <w:divsChild>
        <w:div w:id="1951400711">
          <w:marLeft w:val="0"/>
          <w:marRight w:val="0"/>
          <w:marTop w:val="0"/>
          <w:marBottom w:val="0"/>
          <w:divBdr>
            <w:top w:val="none" w:sz="0" w:space="0" w:color="auto"/>
            <w:left w:val="none" w:sz="0" w:space="0" w:color="auto"/>
            <w:bottom w:val="none" w:sz="0" w:space="0" w:color="auto"/>
            <w:right w:val="none" w:sz="0" w:space="0" w:color="auto"/>
          </w:divBdr>
          <w:divsChild>
            <w:div w:id="445543322">
              <w:marLeft w:val="0"/>
              <w:marRight w:val="0"/>
              <w:marTop w:val="0"/>
              <w:marBottom w:val="0"/>
              <w:divBdr>
                <w:top w:val="none" w:sz="0" w:space="0" w:color="auto"/>
                <w:left w:val="none" w:sz="0" w:space="0" w:color="auto"/>
                <w:bottom w:val="none" w:sz="0" w:space="0" w:color="auto"/>
                <w:right w:val="none" w:sz="0" w:space="0" w:color="auto"/>
              </w:divBdr>
              <w:divsChild>
                <w:div w:id="250165473">
                  <w:marLeft w:val="0"/>
                  <w:marRight w:val="0"/>
                  <w:marTop w:val="0"/>
                  <w:marBottom w:val="0"/>
                  <w:divBdr>
                    <w:top w:val="none" w:sz="0" w:space="0" w:color="auto"/>
                    <w:left w:val="none" w:sz="0" w:space="0" w:color="auto"/>
                    <w:bottom w:val="none" w:sz="0" w:space="0" w:color="auto"/>
                    <w:right w:val="none" w:sz="0" w:space="0" w:color="auto"/>
                  </w:divBdr>
                  <w:divsChild>
                    <w:div w:id="65079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2043581">
      <w:bodyDiv w:val="1"/>
      <w:marLeft w:val="0"/>
      <w:marRight w:val="0"/>
      <w:marTop w:val="0"/>
      <w:marBottom w:val="0"/>
      <w:divBdr>
        <w:top w:val="none" w:sz="0" w:space="0" w:color="auto"/>
        <w:left w:val="none" w:sz="0" w:space="0" w:color="auto"/>
        <w:bottom w:val="none" w:sz="0" w:space="0" w:color="auto"/>
        <w:right w:val="none" w:sz="0" w:space="0" w:color="auto"/>
      </w:divBdr>
      <w:divsChild>
        <w:div w:id="1062143831">
          <w:marLeft w:val="0"/>
          <w:marRight w:val="0"/>
          <w:marTop w:val="0"/>
          <w:marBottom w:val="0"/>
          <w:divBdr>
            <w:top w:val="none" w:sz="0" w:space="0" w:color="auto"/>
            <w:left w:val="none" w:sz="0" w:space="0" w:color="auto"/>
            <w:bottom w:val="none" w:sz="0" w:space="0" w:color="auto"/>
            <w:right w:val="none" w:sz="0" w:space="0" w:color="auto"/>
          </w:divBdr>
          <w:divsChild>
            <w:div w:id="250431888">
              <w:marLeft w:val="0"/>
              <w:marRight w:val="0"/>
              <w:marTop w:val="0"/>
              <w:marBottom w:val="0"/>
              <w:divBdr>
                <w:top w:val="none" w:sz="0" w:space="0" w:color="auto"/>
                <w:left w:val="none" w:sz="0" w:space="0" w:color="auto"/>
                <w:bottom w:val="none" w:sz="0" w:space="0" w:color="auto"/>
                <w:right w:val="none" w:sz="0" w:space="0" w:color="auto"/>
              </w:divBdr>
              <w:divsChild>
                <w:div w:id="142849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636876">
      <w:bodyDiv w:val="1"/>
      <w:marLeft w:val="0"/>
      <w:marRight w:val="0"/>
      <w:marTop w:val="0"/>
      <w:marBottom w:val="0"/>
      <w:divBdr>
        <w:top w:val="none" w:sz="0" w:space="0" w:color="auto"/>
        <w:left w:val="none" w:sz="0" w:space="0" w:color="auto"/>
        <w:bottom w:val="none" w:sz="0" w:space="0" w:color="auto"/>
        <w:right w:val="none" w:sz="0" w:space="0" w:color="auto"/>
      </w:divBdr>
      <w:divsChild>
        <w:div w:id="1074549160">
          <w:marLeft w:val="0"/>
          <w:marRight w:val="0"/>
          <w:marTop w:val="0"/>
          <w:marBottom w:val="0"/>
          <w:divBdr>
            <w:top w:val="none" w:sz="0" w:space="0" w:color="auto"/>
            <w:left w:val="none" w:sz="0" w:space="0" w:color="auto"/>
            <w:bottom w:val="none" w:sz="0" w:space="0" w:color="auto"/>
            <w:right w:val="none" w:sz="0" w:space="0" w:color="auto"/>
          </w:divBdr>
          <w:divsChild>
            <w:div w:id="1723141276">
              <w:marLeft w:val="0"/>
              <w:marRight w:val="0"/>
              <w:marTop w:val="0"/>
              <w:marBottom w:val="0"/>
              <w:divBdr>
                <w:top w:val="none" w:sz="0" w:space="0" w:color="auto"/>
                <w:left w:val="none" w:sz="0" w:space="0" w:color="auto"/>
                <w:bottom w:val="none" w:sz="0" w:space="0" w:color="auto"/>
                <w:right w:val="none" w:sz="0" w:space="0" w:color="auto"/>
              </w:divBdr>
              <w:divsChild>
                <w:div w:id="717127004">
                  <w:marLeft w:val="0"/>
                  <w:marRight w:val="0"/>
                  <w:marTop w:val="0"/>
                  <w:marBottom w:val="0"/>
                  <w:divBdr>
                    <w:top w:val="none" w:sz="0" w:space="0" w:color="auto"/>
                    <w:left w:val="none" w:sz="0" w:space="0" w:color="auto"/>
                    <w:bottom w:val="none" w:sz="0" w:space="0" w:color="auto"/>
                    <w:right w:val="none" w:sz="0" w:space="0" w:color="auto"/>
                  </w:divBdr>
                  <w:divsChild>
                    <w:div w:id="17675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315013">
      <w:bodyDiv w:val="1"/>
      <w:marLeft w:val="0"/>
      <w:marRight w:val="0"/>
      <w:marTop w:val="0"/>
      <w:marBottom w:val="0"/>
      <w:divBdr>
        <w:top w:val="none" w:sz="0" w:space="0" w:color="auto"/>
        <w:left w:val="none" w:sz="0" w:space="0" w:color="auto"/>
        <w:bottom w:val="none" w:sz="0" w:space="0" w:color="auto"/>
        <w:right w:val="none" w:sz="0" w:space="0" w:color="auto"/>
      </w:divBdr>
      <w:divsChild>
        <w:div w:id="42533145">
          <w:marLeft w:val="0"/>
          <w:marRight w:val="0"/>
          <w:marTop w:val="0"/>
          <w:marBottom w:val="0"/>
          <w:divBdr>
            <w:top w:val="none" w:sz="0" w:space="0" w:color="auto"/>
            <w:left w:val="none" w:sz="0" w:space="0" w:color="auto"/>
            <w:bottom w:val="none" w:sz="0" w:space="0" w:color="auto"/>
            <w:right w:val="none" w:sz="0" w:space="0" w:color="auto"/>
          </w:divBdr>
          <w:divsChild>
            <w:div w:id="1100371624">
              <w:marLeft w:val="0"/>
              <w:marRight w:val="0"/>
              <w:marTop w:val="0"/>
              <w:marBottom w:val="0"/>
              <w:divBdr>
                <w:top w:val="none" w:sz="0" w:space="0" w:color="auto"/>
                <w:left w:val="none" w:sz="0" w:space="0" w:color="auto"/>
                <w:bottom w:val="none" w:sz="0" w:space="0" w:color="auto"/>
                <w:right w:val="none" w:sz="0" w:space="0" w:color="auto"/>
              </w:divBdr>
              <w:divsChild>
                <w:div w:id="575167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136985">
      <w:bodyDiv w:val="1"/>
      <w:marLeft w:val="0"/>
      <w:marRight w:val="0"/>
      <w:marTop w:val="0"/>
      <w:marBottom w:val="0"/>
      <w:divBdr>
        <w:top w:val="none" w:sz="0" w:space="0" w:color="auto"/>
        <w:left w:val="none" w:sz="0" w:space="0" w:color="auto"/>
        <w:bottom w:val="none" w:sz="0" w:space="0" w:color="auto"/>
        <w:right w:val="none" w:sz="0" w:space="0" w:color="auto"/>
      </w:divBdr>
      <w:divsChild>
        <w:div w:id="1487672302">
          <w:marLeft w:val="0"/>
          <w:marRight w:val="0"/>
          <w:marTop w:val="0"/>
          <w:marBottom w:val="0"/>
          <w:divBdr>
            <w:top w:val="none" w:sz="0" w:space="0" w:color="auto"/>
            <w:left w:val="none" w:sz="0" w:space="0" w:color="auto"/>
            <w:bottom w:val="none" w:sz="0" w:space="0" w:color="auto"/>
            <w:right w:val="none" w:sz="0" w:space="0" w:color="auto"/>
          </w:divBdr>
          <w:divsChild>
            <w:div w:id="907039522">
              <w:marLeft w:val="0"/>
              <w:marRight w:val="0"/>
              <w:marTop w:val="0"/>
              <w:marBottom w:val="0"/>
              <w:divBdr>
                <w:top w:val="none" w:sz="0" w:space="0" w:color="auto"/>
                <w:left w:val="none" w:sz="0" w:space="0" w:color="auto"/>
                <w:bottom w:val="none" w:sz="0" w:space="0" w:color="auto"/>
                <w:right w:val="none" w:sz="0" w:space="0" w:color="auto"/>
              </w:divBdr>
              <w:divsChild>
                <w:div w:id="785585915">
                  <w:marLeft w:val="0"/>
                  <w:marRight w:val="0"/>
                  <w:marTop w:val="0"/>
                  <w:marBottom w:val="0"/>
                  <w:divBdr>
                    <w:top w:val="none" w:sz="0" w:space="0" w:color="auto"/>
                    <w:left w:val="none" w:sz="0" w:space="0" w:color="auto"/>
                    <w:bottom w:val="none" w:sz="0" w:space="0" w:color="auto"/>
                    <w:right w:val="none" w:sz="0" w:space="0" w:color="auto"/>
                  </w:divBdr>
                  <w:divsChild>
                    <w:div w:id="212888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2601467">
      <w:bodyDiv w:val="1"/>
      <w:marLeft w:val="0"/>
      <w:marRight w:val="0"/>
      <w:marTop w:val="0"/>
      <w:marBottom w:val="0"/>
      <w:divBdr>
        <w:top w:val="none" w:sz="0" w:space="0" w:color="auto"/>
        <w:left w:val="none" w:sz="0" w:space="0" w:color="auto"/>
        <w:bottom w:val="none" w:sz="0" w:space="0" w:color="auto"/>
        <w:right w:val="none" w:sz="0" w:space="0" w:color="auto"/>
      </w:divBdr>
      <w:divsChild>
        <w:div w:id="2053848563">
          <w:marLeft w:val="0"/>
          <w:marRight w:val="0"/>
          <w:marTop w:val="0"/>
          <w:marBottom w:val="0"/>
          <w:divBdr>
            <w:top w:val="none" w:sz="0" w:space="0" w:color="auto"/>
            <w:left w:val="none" w:sz="0" w:space="0" w:color="auto"/>
            <w:bottom w:val="none" w:sz="0" w:space="0" w:color="auto"/>
            <w:right w:val="none" w:sz="0" w:space="0" w:color="auto"/>
          </w:divBdr>
          <w:divsChild>
            <w:div w:id="741945487">
              <w:marLeft w:val="0"/>
              <w:marRight w:val="0"/>
              <w:marTop w:val="0"/>
              <w:marBottom w:val="0"/>
              <w:divBdr>
                <w:top w:val="none" w:sz="0" w:space="0" w:color="auto"/>
                <w:left w:val="none" w:sz="0" w:space="0" w:color="auto"/>
                <w:bottom w:val="none" w:sz="0" w:space="0" w:color="auto"/>
                <w:right w:val="none" w:sz="0" w:space="0" w:color="auto"/>
              </w:divBdr>
              <w:divsChild>
                <w:div w:id="2022008343">
                  <w:marLeft w:val="0"/>
                  <w:marRight w:val="0"/>
                  <w:marTop w:val="0"/>
                  <w:marBottom w:val="0"/>
                  <w:divBdr>
                    <w:top w:val="none" w:sz="0" w:space="0" w:color="auto"/>
                    <w:left w:val="none" w:sz="0" w:space="0" w:color="auto"/>
                    <w:bottom w:val="none" w:sz="0" w:space="0" w:color="auto"/>
                    <w:right w:val="none" w:sz="0" w:space="0" w:color="auto"/>
                  </w:divBdr>
                  <w:divsChild>
                    <w:div w:id="38083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9463628">
      <w:bodyDiv w:val="1"/>
      <w:marLeft w:val="0"/>
      <w:marRight w:val="0"/>
      <w:marTop w:val="0"/>
      <w:marBottom w:val="0"/>
      <w:divBdr>
        <w:top w:val="none" w:sz="0" w:space="0" w:color="auto"/>
        <w:left w:val="none" w:sz="0" w:space="0" w:color="auto"/>
        <w:bottom w:val="none" w:sz="0" w:space="0" w:color="auto"/>
        <w:right w:val="none" w:sz="0" w:space="0" w:color="auto"/>
      </w:divBdr>
      <w:divsChild>
        <w:div w:id="64256403">
          <w:marLeft w:val="0"/>
          <w:marRight w:val="0"/>
          <w:marTop w:val="0"/>
          <w:marBottom w:val="0"/>
          <w:divBdr>
            <w:top w:val="none" w:sz="0" w:space="0" w:color="auto"/>
            <w:left w:val="none" w:sz="0" w:space="0" w:color="auto"/>
            <w:bottom w:val="none" w:sz="0" w:space="0" w:color="auto"/>
            <w:right w:val="none" w:sz="0" w:space="0" w:color="auto"/>
          </w:divBdr>
          <w:divsChild>
            <w:div w:id="289286944">
              <w:marLeft w:val="0"/>
              <w:marRight w:val="0"/>
              <w:marTop w:val="0"/>
              <w:marBottom w:val="0"/>
              <w:divBdr>
                <w:top w:val="none" w:sz="0" w:space="0" w:color="auto"/>
                <w:left w:val="none" w:sz="0" w:space="0" w:color="auto"/>
                <w:bottom w:val="none" w:sz="0" w:space="0" w:color="auto"/>
                <w:right w:val="none" w:sz="0" w:space="0" w:color="auto"/>
              </w:divBdr>
              <w:divsChild>
                <w:div w:id="304237427">
                  <w:marLeft w:val="0"/>
                  <w:marRight w:val="0"/>
                  <w:marTop w:val="0"/>
                  <w:marBottom w:val="0"/>
                  <w:divBdr>
                    <w:top w:val="none" w:sz="0" w:space="0" w:color="auto"/>
                    <w:left w:val="none" w:sz="0" w:space="0" w:color="auto"/>
                    <w:bottom w:val="none" w:sz="0" w:space="0" w:color="auto"/>
                    <w:right w:val="none" w:sz="0" w:space="0" w:color="auto"/>
                  </w:divBdr>
                  <w:divsChild>
                    <w:div w:id="124232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5454604">
      <w:bodyDiv w:val="1"/>
      <w:marLeft w:val="0"/>
      <w:marRight w:val="0"/>
      <w:marTop w:val="0"/>
      <w:marBottom w:val="0"/>
      <w:divBdr>
        <w:top w:val="none" w:sz="0" w:space="0" w:color="auto"/>
        <w:left w:val="none" w:sz="0" w:space="0" w:color="auto"/>
        <w:bottom w:val="none" w:sz="0" w:space="0" w:color="auto"/>
        <w:right w:val="none" w:sz="0" w:space="0" w:color="auto"/>
      </w:divBdr>
      <w:divsChild>
        <w:div w:id="614560591">
          <w:marLeft w:val="0"/>
          <w:marRight w:val="0"/>
          <w:marTop w:val="0"/>
          <w:marBottom w:val="0"/>
          <w:divBdr>
            <w:top w:val="none" w:sz="0" w:space="0" w:color="auto"/>
            <w:left w:val="none" w:sz="0" w:space="0" w:color="auto"/>
            <w:bottom w:val="none" w:sz="0" w:space="0" w:color="auto"/>
            <w:right w:val="none" w:sz="0" w:space="0" w:color="auto"/>
          </w:divBdr>
          <w:divsChild>
            <w:div w:id="1364863497">
              <w:marLeft w:val="0"/>
              <w:marRight w:val="0"/>
              <w:marTop w:val="0"/>
              <w:marBottom w:val="0"/>
              <w:divBdr>
                <w:top w:val="none" w:sz="0" w:space="0" w:color="auto"/>
                <w:left w:val="none" w:sz="0" w:space="0" w:color="auto"/>
                <w:bottom w:val="none" w:sz="0" w:space="0" w:color="auto"/>
                <w:right w:val="none" w:sz="0" w:space="0" w:color="auto"/>
              </w:divBdr>
              <w:divsChild>
                <w:div w:id="606887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2738429">
      <w:bodyDiv w:val="1"/>
      <w:marLeft w:val="0"/>
      <w:marRight w:val="0"/>
      <w:marTop w:val="0"/>
      <w:marBottom w:val="0"/>
      <w:divBdr>
        <w:top w:val="none" w:sz="0" w:space="0" w:color="auto"/>
        <w:left w:val="none" w:sz="0" w:space="0" w:color="auto"/>
        <w:bottom w:val="none" w:sz="0" w:space="0" w:color="auto"/>
        <w:right w:val="none" w:sz="0" w:space="0" w:color="auto"/>
      </w:divBdr>
      <w:divsChild>
        <w:div w:id="922450007">
          <w:marLeft w:val="0"/>
          <w:marRight w:val="0"/>
          <w:marTop w:val="0"/>
          <w:marBottom w:val="0"/>
          <w:divBdr>
            <w:top w:val="none" w:sz="0" w:space="0" w:color="auto"/>
            <w:left w:val="none" w:sz="0" w:space="0" w:color="auto"/>
            <w:bottom w:val="none" w:sz="0" w:space="0" w:color="auto"/>
            <w:right w:val="none" w:sz="0" w:space="0" w:color="auto"/>
          </w:divBdr>
          <w:divsChild>
            <w:div w:id="364524742">
              <w:marLeft w:val="0"/>
              <w:marRight w:val="0"/>
              <w:marTop w:val="0"/>
              <w:marBottom w:val="0"/>
              <w:divBdr>
                <w:top w:val="none" w:sz="0" w:space="0" w:color="auto"/>
                <w:left w:val="none" w:sz="0" w:space="0" w:color="auto"/>
                <w:bottom w:val="none" w:sz="0" w:space="0" w:color="auto"/>
                <w:right w:val="none" w:sz="0" w:space="0" w:color="auto"/>
              </w:divBdr>
              <w:divsChild>
                <w:div w:id="110654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739077">
      <w:bodyDiv w:val="1"/>
      <w:marLeft w:val="0"/>
      <w:marRight w:val="0"/>
      <w:marTop w:val="0"/>
      <w:marBottom w:val="0"/>
      <w:divBdr>
        <w:top w:val="none" w:sz="0" w:space="0" w:color="auto"/>
        <w:left w:val="none" w:sz="0" w:space="0" w:color="auto"/>
        <w:bottom w:val="none" w:sz="0" w:space="0" w:color="auto"/>
        <w:right w:val="none" w:sz="0" w:space="0" w:color="auto"/>
      </w:divBdr>
      <w:divsChild>
        <w:div w:id="2036497455">
          <w:marLeft w:val="0"/>
          <w:marRight w:val="0"/>
          <w:marTop w:val="0"/>
          <w:marBottom w:val="0"/>
          <w:divBdr>
            <w:top w:val="none" w:sz="0" w:space="0" w:color="auto"/>
            <w:left w:val="none" w:sz="0" w:space="0" w:color="auto"/>
            <w:bottom w:val="none" w:sz="0" w:space="0" w:color="auto"/>
            <w:right w:val="none" w:sz="0" w:space="0" w:color="auto"/>
          </w:divBdr>
          <w:divsChild>
            <w:div w:id="1912810989">
              <w:marLeft w:val="0"/>
              <w:marRight w:val="0"/>
              <w:marTop w:val="0"/>
              <w:marBottom w:val="0"/>
              <w:divBdr>
                <w:top w:val="none" w:sz="0" w:space="0" w:color="auto"/>
                <w:left w:val="none" w:sz="0" w:space="0" w:color="auto"/>
                <w:bottom w:val="none" w:sz="0" w:space="0" w:color="auto"/>
                <w:right w:val="none" w:sz="0" w:space="0" w:color="auto"/>
              </w:divBdr>
              <w:divsChild>
                <w:div w:id="1057315586">
                  <w:marLeft w:val="0"/>
                  <w:marRight w:val="0"/>
                  <w:marTop w:val="0"/>
                  <w:marBottom w:val="0"/>
                  <w:divBdr>
                    <w:top w:val="none" w:sz="0" w:space="0" w:color="auto"/>
                    <w:left w:val="none" w:sz="0" w:space="0" w:color="auto"/>
                    <w:bottom w:val="none" w:sz="0" w:space="0" w:color="auto"/>
                    <w:right w:val="none" w:sz="0" w:space="0" w:color="auto"/>
                  </w:divBdr>
                  <w:divsChild>
                    <w:div w:id="306714694">
                      <w:marLeft w:val="0"/>
                      <w:marRight w:val="0"/>
                      <w:marTop w:val="0"/>
                      <w:marBottom w:val="0"/>
                      <w:divBdr>
                        <w:top w:val="none" w:sz="0" w:space="0" w:color="auto"/>
                        <w:left w:val="none" w:sz="0" w:space="0" w:color="auto"/>
                        <w:bottom w:val="none" w:sz="0" w:space="0" w:color="auto"/>
                        <w:right w:val="none" w:sz="0" w:space="0" w:color="auto"/>
                      </w:divBdr>
                      <w:divsChild>
                        <w:div w:id="366296446">
                          <w:marLeft w:val="0"/>
                          <w:marRight w:val="0"/>
                          <w:marTop w:val="0"/>
                          <w:marBottom w:val="0"/>
                          <w:divBdr>
                            <w:top w:val="none" w:sz="0" w:space="0" w:color="auto"/>
                            <w:left w:val="none" w:sz="0" w:space="0" w:color="auto"/>
                            <w:bottom w:val="none" w:sz="0" w:space="0" w:color="auto"/>
                            <w:right w:val="none" w:sz="0" w:space="0" w:color="auto"/>
                          </w:divBdr>
                          <w:divsChild>
                            <w:div w:id="909581758">
                              <w:marLeft w:val="0"/>
                              <w:marRight w:val="0"/>
                              <w:marTop w:val="0"/>
                              <w:marBottom w:val="0"/>
                              <w:divBdr>
                                <w:top w:val="single" w:sz="6" w:space="0" w:color="auto"/>
                                <w:left w:val="single" w:sz="6" w:space="0" w:color="auto"/>
                                <w:bottom w:val="single" w:sz="6" w:space="0" w:color="auto"/>
                                <w:right w:val="single" w:sz="6" w:space="0" w:color="auto"/>
                              </w:divBdr>
                              <w:divsChild>
                                <w:div w:id="402412">
                                  <w:marLeft w:val="0"/>
                                  <w:marRight w:val="195"/>
                                  <w:marTop w:val="0"/>
                                  <w:marBottom w:val="0"/>
                                  <w:divBdr>
                                    <w:top w:val="none" w:sz="0" w:space="0" w:color="auto"/>
                                    <w:left w:val="none" w:sz="0" w:space="0" w:color="auto"/>
                                    <w:bottom w:val="none" w:sz="0" w:space="0" w:color="auto"/>
                                    <w:right w:val="none" w:sz="0" w:space="0" w:color="auto"/>
                                  </w:divBdr>
                                  <w:divsChild>
                                    <w:div w:id="1718235663">
                                      <w:marLeft w:val="0"/>
                                      <w:marRight w:val="0"/>
                                      <w:marTop w:val="0"/>
                                      <w:marBottom w:val="0"/>
                                      <w:divBdr>
                                        <w:top w:val="none" w:sz="0" w:space="0" w:color="auto"/>
                                        <w:left w:val="none" w:sz="0" w:space="0" w:color="auto"/>
                                        <w:bottom w:val="none" w:sz="0" w:space="0" w:color="auto"/>
                                        <w:right w:val="none" w:sz="0" w:space="0" w:color="auto"/>
                                      </w:divBdr>
                                      <w:divsChild>
                                        <w:div w:id="1346597732">
                                          <w:marLeft w:val="0"/>
                                          <w:marRight w:val="195"/>
                                          <w:marTop w:val="0"/>
                                          <w:marBottom w:val="0"/>
                                          <w:divBdr>
                                            <w:top w:val="none" w:sz="0" w:space="0" w:color="auto"/>
                                            <w:left w:val="none" w:sz="0" w:space="0" w:color="auto"/>
                                            <w:bottom w:val="none" w:sz="0" w:space="0" w:color="auto"/>
                                            <w:right w:val="none" w:sz="0" w:space="0" w:color="auto"/>
                                          </w:divBdr>
                                          <w:divsChild>
                                            <w:div w:id="620957906">
                                              <w:marLeft w:val="0"/>
                                              <w:marRight w:val="0"/>
                                              <w:marTop w:val="0"/>
                                              <w:marBottom w:val="0"/>
                                              <w:divBdr>
                                                <w:top w:val="none" w:sz="0" w:space="0" w:color="auto"/>
                                                <w:left w:val="none" w:sz="0" w:space="0" w:color="auto"/>
                                                <w:bottom w:val="none" w:sz="0" w:space="0" w:color="auto"/>
                                                <w:right w:val="none" w:sz="0" w:space="0" w:color="auto"/>
                                              </w:divBdr>
                                              <w:divsChild>
                                                <w:div w:id="1167401340">
                                                  <w:marLeft w:val="0"/>
                                                  <w:marRight w:val="0"/>
                                                  <w:marTop w:val="0"/>
                                                  <w:marBottom w:val="0"/>
                                                  <w:divBdr>
                                                    <w:top w:val="none" w:sz="0" w:space="0" w:color="auto"/>
                                                    <w:left w:val="none" w:sz="0" w:space="0" w:color="auto"/>
                                                    <w:bottom w:val="none" w:sz="0" w:space="0" w:color="auto"/>
                                                    <w:right w:val="none" w:sz="0" w:space="0" w:color="auto"/>
                                                  </w:divBdr>
                                                  <w:divsChild>
                                                    <w:div w:id="37945950">
                                                      <w:marLeft w:val="0"/>
                                                      <w:marRight w:val="0"/>
                                                      <w:marTop w:val="0"/>
                                                      <w:marBottom w:val="0"/>
                                                      <w:divBdr>
                                                        <w:top w:val="none" w:sz="0" w:space="0" w:color="auto"/>
                                                        <w:left w:val="none" w:sz="0" w:space="0" w:color="auto"/>
                                                        <w:bottom w:val="none" w:sz="0" w:space="0" w:color="auto"/>
                                                        <w:right w:val="none" w:sz="0" w:space="0" w:color="auto"/>
                                                      </w:divBdr>
                                                      <w:divsChild>
                                                        <w:div w:id="844631434">
                                                          <w:marLeft w:val="0"/>
                                                          <w:marRight w:val="0"/>
                                                          <w:marTop w:val="0"/>
                                                          <w:marBottom w:val="0"/>
                                                          <w:divBdr>
                                                            <w:top w:val="none" w:sz="0" w:space="0" w:color="auto"/>
                                                            <w:left w:val="none" w:sz="0" w:space="0" w:color="auto"/>
                                                            <w:bottom w:val="none" w:sz="0" w:space="0" w:color="auto"/>
                                                            <w:right w:val="none" w:sz="0" w:space="0" w:color="auto"/>
                                                          </w:divBdr>
                                                          <w:divsChild>
                                                            <w:div w:id="354426490">
                                                              <w:marLeft w:val="0"/>
                                                              <w:marRight w:val="0"/>
                                                              <w:marTop w:val="0"/>
                                                              <w:marBottom w:val="0"/>
                                                              <w:divBdr>
                                                                <w:top w:val="none" w:sz="0" w:space="0" w:color="auto"/>
                                                                <w:left w:val="none" w:sz="0" w:space="0" w:color="auto"/>
                                                                <w:bottom w:val="none" w:sz="0" w:space="0" w:color="auto"/>
                                                                <w:right w:val="none" w:sz="0" w:space="0" w:color="auto"/>
                                                              </w:divBdr>
                                                              <w:divsChild>
                                                                <w:div w:id="1983657601">
                                                                  <w:marLeft w:val="405"/>
                                                                  <w:marRight w:val="0"/>
                                                                  <w:marTop w:val="0"/>
                                                                  <w:marBottom w:val="0"/>
                                                                  <w:divBdr>
                                                                    <w:top w:val="none" w:sz="0" w:space="0" w:color="auto"/>
                                                                    <w:left w:val="none" w:sz="0" w:space="0" w:color="auto"/>
                                                                    <w:bottom w:val="none" w:sz="0" w:space="0" w:color="auto"/>
                                                                    <w:right w:val="none" w:sz="0" w:space="0" w:color="auto"/>
                                                                  </w:divBdr>
                                                                  <w:divsChild>
                                                                    <w:div w:id="230385227">
                                                                      <w:marLeft w:val="0"/>
                                                                      <w:marRight w:val="0"/>
                                                                      <w:marTop w:val="0"/>
                                                                      <w:marBottom w:val="0"/>
                                                                      <w:divBdr>
                                                                        <w:top w:val="none" w:sz="0" w:space="0" w:color="auto"/>
                                                                        <w:left w:val="none" w:sz="0" w:space="0" w:color="auto"/>
                                                                        <w:bottom w:val="none" w:sz="0" w:space="0" w:color="auto"/>
                                                                        <w:right w:val="none" w:sz="0" w:space="0" w:color="auto"/>
                                                                      </w:divBdr>
                                                                      <w:divsChild>
                                                                        <w:div w:id="1158233730">
                                                                          <w:marLeft w:val="0"/>
                                                                          <w:marRight w:val="0"/>
                                                                          <w:marTop w:val="0"/>
                                                                          <w:marBottom w:val="0"/>
                                                                          <w:divBdr>
                                                                            <w:top w:val="none" w:sz="0" w:space="0" w:color="auto"/>
                                                                            <w:left w:val="none" w:sz="0" w:space="0" w:color="auto"/>
                                                                            <w:bottom w:val="none" w:sz="0" w:space="0" w:color="auto"/>
                                                                            <w:right w:val="none" w:sz="0" w:space="0" w:color="auto"/>
                                                                          </w:divBdr>
                                                                          <w:divsChild>
                                                                            <w:div w:id="1443958049">
                                                                              <w:marLeft w:val="0"/>
                                                                              <w:marRight w:val="0"/>
                                                                              <w:marTop w:val="60"/>
                                                                              <w:marBottom w:val="0"/>
                                                                              <w:divBdr>
                                                                                <w:top w:val="none" w:sz="0" w:space="0" w:color="auto"/>
                                                                                <w:left w:val="none" w:sz="0" w:space="0" w:color="auto"/>
                                                                                <w:bottom w:val="none" w:sz="0" w:space="0" w:color="auto"/>
                                                                                <w:right w:val="none" w:sz="0" w:space="0" w:color="auto"/>
                                                                              </w:divBdr>
                                                                              <w:divsChild>
                                                                                <w:div w:id="800072028">
                                                                                  <w:marLeft w:val="0"/>
                                                                                  <w:marRight w:val="0"/>
                                                                                  <w:marTop w:val="0"/>
                                                                                  <w:marBottom w:val="0"/>
                                                                                  <w:divBdr>
                                                                                    <w:top w:val="none" w:sz="0" w:space="0" w:color="auto"/>
                                                                                    <w:left w:val="none" w:sz="0" w:space="0" w:color="auto"/>
                                                                                    <w:bottom w:val="none" w:sz="0" w:space="0" w:color="auto"/>
                                                                                    <w:right w:val="none" w:sz="0" w:space="0" w:color="auto"/>
                                                                                  </w:divBdr>
                                                                                  <w:divsChild>
                                                                                    <w:div w:id="1824545519">
                                                                                      <w:marLeft w:val="0"/>
                                                                                      <w:marRight w:val="0"/>
                                                                                      <w:marTop w:val="0"/>
                                                                                      <w:marBottom w:val="0"/>
                                                                                      <w:divBdr>
                                                                                        <w:top w:val="none" w:sz="0" w:space="0" w:color="auto"/>
                                                                                        <w:left w:val="none" w:sz="0" w:space="0" w:color="auto"/>
                                                                                        <w:bottom w:val="none" w:sz="0" w:space="0" w:color="auto"/>
                                                                                        <w:right w:val="none" w:sz="0" w:space="0" w:color="auto"/>
                                                                                      </w:divBdr>
                                                                                      <w:divsChild>
                                                                                        <w:div w:id="676856985">
                                                                                          <w:marLeft w:val="0"/>
                                                                                          <w:marRight w:val="0"/>
                                                                                          <w:marTop w:val="0"/>
                                                                                          <w:marBottom w:val="0"/>
                                                                                          <w:divBdr>
                                                                                            <w:top w:val="none" w:sz="0" w:space="0" w:color="auto"/>
                                                                                            <w:left w:val="none" w:sz="0" w:space="0" w:color="auto"/>
                                                                                            <w:bottom w:val="none" w:sz="0" w:space="0" w:color="auto"/>
                                                                                            <w:right w:val="none" w:sz="0" w:space="0" w:color="auto"/>
                                                                                          </w:divBdr>
                                                                                          <w:divsChild>
                                                                                            <w:div w:id="1842046280">
                                                                                              <w:marLeft w:val="0"/>
                                                                                              <w:marRight w:val="0"/>
                                                                                              <w:marTop w:val="0"/>
                                                                                              <w:marBottom w:val="0"/>
                                                                                              <w:divBdr>
                                                                                                <w:top w:val="none" w:sz="0" w:space="0" w:color="auto"/>
                                                                                                <w:left w:val="none" w:sz="0" w:space="0" w:color="auto"/>
                                                                                                <w:bottom w:val="none" w:sz="0" w:space="0" w:color="auto"/>
                                                                                                <w:right w:val="none" w:sz="0" w:space="0" w:color="auto"/>
                                                                                              </w:divBdr>
                                                                                              <w:divsChild>
                                                                                                <w:div w:id="253515621">
                                                                                                  <w:marLeft w:val="0"/>
                                                                                                  <w:marRight w:val="0"/>
                                                                                                  <w:marTop w:val="0"/>
                                                                                                  <w:marBottom w:val="0"/>
                                                                                                  <w:divBdr>
                                                                                                    <w:top w:val="none" w:sz="0" w:space="0" w:color="auto"/>
                                                                                                    <w:left w:val="none" w:sz="0" w:space="0" w:color="auto"/>
                                                                                                    <w:bottom w:val="none" w:sz="0" w:space="0" w:color="auto"/>
                                                                                                    <w:right w:val="none" w:sz="0" w:space="0" w:color="auto"/>
                                                                                                  </w:divBdr>
                                                                                                  <w:divsChild>
                                                                                                    <w:div w:id="1611088174">
                                                                                                      <w:marLeft w:val="0"/>
                                                                                                      <w:marRight w:val="0"/>
                                                                                                      <w:marTop w:val="0"/>
                                                                                                      <w:marBottom w:val="0"/>
                                                                                                      <w:divBdr>
                                                                                                        <w:top w:val="none" w:sz="0" w:space="0" w:color="auto"/>
                                                                                                        <w:left w:val="none" w:sz="0" w:space="0" w:color="auto"/>
                                                                                                        <w:bottom w:val="none" w:sz="0" w:space="0" w:color="auto"/>
                                                                                                        <w:right w:val="none" w:sz="0" w:space="0" w:color="auto"/>
                                                                                                      </w:divBdr>
                                                                                                      <w:divsChild>
                                                                                                        <w:div w:id="1199008898">
                                                                                                          <w:marLeft w:val="0"/>
                                                                                                          <w:marRight w:val="0"/>
                                                                                                          <w:marTop w:val="0"/>
                                                                                                          <w:marBottom w:val="0"/>
                                                                                                          <w:divBdr>
                                                                                                            <w:top w:val="none" w:sz="0" w:space="0" w:color="auto"/>
                                                                                                            <w:left w:val="none" w:sz="0" w:space="0" w:color="auto"/>
                                                                                                            <w:bottom w:val="none" w:sz="0" w:space="0" w:color="auto"/>
                                                                                                            <w:right w:val="none" w:sz="0" w:space="0" w:color="auto"/>
                                                                                                          </w:divBdr>
                                                                                                          <w:divsChild>
                                                                                                            <w:div w:id="46022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0033823">
      <w:bodyDiv w:val="1"/>
      <w:marLeft w:val="0"/>
      <w:marRight w:val="0"/>
      <w:marTop w:val="0"/>
      <w:marBottom w:val="0"/>
      <w:divBdr>
        <w:top w:val="none" w:sz="0" w:space="0" w:color="auto"/>
        <w:left w:val="none" w:sz="0" w:space="0" w:color="auto"/>
        <w:bottom w:val="none" w:sz="0" w:space="0" w:color="auto"/>
        <w:right w:val="none" w:sz="0" w:space="0" w:color="auto"/>
      </w:divBdr>
      <w:divsChild>
        <w:div w:id="591747430">
          <w:marLeft w:val="0"/>
          <w:marRight w:val="0"/>
          <w:marTop w:val="0"/>
          <w:marBottom w:val="0"/>
          <w:divBdr>
            <w:top w:val="none" w:sz="0" w:space="0" w:color="auto"/>
            <w:left w:val="none" w:sz="0" w:space="0" w:color="auto"/>
            <w:bottom w:val="none" w:sz="0" w:space="0" w:color="auto"/>
            <w:right w:val="none" w:sz="0" w:space="0" w:color="auto"/>
          </w:divBdr>
          <w:divsChild>
            <w:div w:id="94327608">
              <w:marLeft w:val="0"/>
              <w:marRight w:val="0"/>
              <w:marTop w:val="0"/>
              <w:marBottom w:val="0"/>
              <w:divBdr>
                <w:top w:val="none" w:sz="0" w:space="0" w:color="auto"/>
                <w:left w:val="none" w:sz="0" w:space="0" w:color="auto"/>
                <w:bottom w:val="none" w:sz="0" w:space="0" w:color="auto"/>
                <w:right w:val="none" w:sz="0" w:space="0" w:color="auto"/>
              </w:divBdr>
              <w:divsChild>
                <w:div w:id="457994051">
                  <w:marLeft w:val="0"/>
                  <w:marRight w:val="0"/>
                  <w:marTop w:val="0"/>
                  <w:marBottom w:val="0"/>
                  <w:divBdr>
                    <w:top w:val="none" w:sz="0" w:space="0" w:color="auto"/>
                    <w:left w:val="none" w:sz="0" w:space="0" w:color="auto"/>
                    <w:bottom w:val="none" w:sz="0" w:space="0" w:color="auto"/>
                    <w:right w:val="none" w:sz="0" w:space="0" w:color="auto"/>
                  </w:divBdr>
                  <w:divsChild>
                    <w:div w:id="199441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2794176">
      <w:bodyDiv w:val="1"/>
      <w:marLeft w:val="0"/>
      <w:marRight w:val="0"/>
      <w:marTop w:val="0"/>
      <w:marBottom w:val="0"/>
      <w:divBdr>
        <w:top w:val="none" w:sz="0" w:space="0" w:color="auto"/>
        <w:left w:val="none" w:sz="0" w:space="0" w:color="auto"/>
        <w:bottom w:val="none" w:sz="0" w:space="0" w:color="auto"/>
        <w:right w:val="none" w:sz="0" w:space="0" w:color="auto"/>
      </w:divBdr>
    </w:div>
    <w:div w:id="1160268010">
      <w:bodyDiv w:val="1"/>
      <w:marLeft w:val="0"/>
      <w:marRight w:val="0"/>
      <w:marTop w:val="0"/>
      <w:marBottom w:val="0"/>
      <w:divBdr>
        <w:top w:val="none" w:sz="0" w:space="0" w:color="auto"/>
        <w:left w:val="none" w:sz="0" w:space="0" w:color="auto"/>
        <w:bottom w:val="none" w:sz="0" w:space="0" w:color="auto"/>
        <w:right w:val="none" w:sz="0" w:space="0" w:color="auto"/>
      </w:divBdr>
      <w:divsChild>
        <w:div w:id="733550492">
          <w:marLeft w:val="0"/>
          <w:marRight w:val="0"/>
          <w:marTop w:val="0"/>
          <w:marBottom w:val="0"/>
          <w:divBdr>
            <w:top w:val="none" w:sz="0" w:space="0" w:color="auto"/>
            <w:left w:val="none" w:sz="0" w:space="0" w:color="auto"/>
            <w:bottom w:val="none" w:sz="0" w:space="0" w:color="auto"/>
            <w:right w:val="none" w:sz="0" w:space="0" w:color="auto"/>
          </w:divBdr>
          <w:divsChild>
            <w:div w:id="1647471925">
              <w:marLeft w:val="0"/>
              <w:marRight w:val="0"/>
              <w:marTop w:val="0"/>
              <w:marBottom w:val="0"/>
              <w:divBdr>
                <w:top w:val="none" w:sz="0" w:space="0" w:color="auto"/>
                <w:left w:val="none" w:sz="0" w:space="0" w:color="auto"/>
                <w:bottom w:val="none" w:sz="0" w:space="0" w:color="auto"/>
                <w:right w:val="none" w:sz="0" w:space="0" w:color="auto"/>
              </w:divBdr>
              <w:divsChild>
                <w:div w:id="20290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677416">
      <w:bodyDiv w:val="1"/>
      <w:marLeft w:val="0"/>
      <w:marRight w:val="0"/>
      <w:marTop w:val="0"/>
      <w:marBottom w:val="0"/>
      <w:divBdr>
        <w:top w:val="none" w:sz="0" w:space="0" w:color="auto"/>
        <w:left w:val="none" w:sz="0" w:space="0" w:color="auto"/>
        <w:bottom w:val="none" w:sz="0" w:space="0" w:color="auto"/>
        <w:right w:val="none" w:sz="0" w:space="0" w:color="auto"/>
      </w:divBdr>
      <w:divsChild>
        <w:div w:id="677581760">
          <w:marLeft w:val="0"/>
          <w:marRight w:val="0"/>
          <w:marTop w:val="0"/>
          <w:marBottom w:val="0"/>
          <w:divBdr>
            <w:top w:val="none" w:sz="0" w:space="0" w:color="auto"/>
            <w:left w:val="none" w:sz="0" w:space="0" w:color="auto"/>
            <w:bottom w:val="none" w:sz="0" w:space="0" w:color="auto"/>
            <w:right w:val="none" w:sz="0" w:space="0" w:color="auto"/>
          </w:divBdr>
          <w:divsChild>
            <w:div w:id="748698726">
              <w:marLeft w:val="0"/>
              <w:marRight w:val="0"/>
              <w:marTop w:val="0"/>
              <w:marBottom w:val="0"/>
              <w:divBdr>
                <w:top w:val="none" w:sz="0" w:space="0" w:color="auto"/>
                <w:left w:val="none" w:sz="0" w:space="0" w:color="auto"/>
                <w:bottom w:val="none" w:sz="0" w:space="0" w:color="auto"/>
                <w:right w:val="none" w:sz="0" w:space="0" w:color="auto"/>
              </w:divBdr>
              <w:divsChild>
                <w:div w:id="1126505765">
                  <w:marLeft w:val="0"/>
                  <w:marRight w:val="0"/>
                  <w:marTop w:val="0"/>
                  <w:marBottom w:val="0"/>
                  <w:divBdr>
                    <w:top w:val="none" w:sz="0" w:space="0" w:color="auto"/>
                    <w:left w:val="none" w:sz="0" w:space="0" w:color="auto"/>
                    <w:bottom w:val="none" w:sz="0" w:space="0" w:color="auto"/>
                    <w:right w:val="none" w:sz="0" w:space="0" w:color="auto"/>
                  </w:divBdr>
                  <w:divsChild>
                    <w:div w:id="193273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1724267">
      <w:bodyDiv w:val="1"/>
      <w:marLeft w:val="0"/>
      <w:marRight w:val="0"/>
      <w:marTop w:val="0"/>
      <w:marBottom w:val="0"/>
      <w:divBdr>
        <w:top w:val="none" w:sz="0" w:space="0" w:color="auto"/>
        <w:left w:val="none" w:sz="0" w:space="0" w:color="auto"/>
        <w:bottom w:val="none" w:sz="0" w:space="0" w:color="auto"/>
        <w:right w:val="none" w:sz="0" w:space="0" w:color="auto"/>
      </w:divBdr>
      <w:divsChild>
        <w:div w:id="2026637264">
          <w:marLeft w:val="0"/>
          <w:marRight w:val="0"/>
          <w:marTop w:val="0"/>
          <w:marBottom w:val="0"/>
          <w:divBdr>
            <w:top w:val="none" w:sz="0" w:space="0" w:color="auto"/>
            <w:left w:val="none" w:sz="0" w:space="0" w:color="auto"/>
            <w:bottom w:val="none" w:sz="0" w:space="0" w:color="auto"/>
            <w:right w:val="none" w:sz="0" w:space="0" w:color="auto"/>
          </w:divBdr>
          <w:divsChild>
            <w:div w:id="1859781422">
              <w:marLeft w:val="0"/>
              <w:marRight w:val="0"/>
              <w:marTop w:val="0"/>
              <w:marBottom w:val="0"/>
              <w:divBdr>
                <w:top w:val="none" w:sz="0" w:space="0" w:color="auto"/>
                <w:left w:val="none" w:sz="0" w:space="0" w:color="auto"/>
                <w:bottom w:val="none" w:sz="0" w:space="0" w:color="auto"/>
                <w:right w:val="none" w:sz="0" w:space="0" w:color="auto"/>
              </w:divBdr>
              <w:divsChild>
                <w:div w:id="171384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528752">
      <w:bodyDiv w:val="1"/>
      <w:marLeft w:val="0"/>
      <w:marRight w:val="0"/>
      <w:marTop w:val="0"/>
      <w:marBottom w:val="0"/>
      <w:divBdr>
        <w:top w:val="none" w:sz="0" w:space="0" w:color="auto"/>
        <w:left w:val="none" w:sz="0" w:space="0" w:color="auto"/>
        <w:bottom w:val="none" w:sz="0" w:space="0" w:color="auto"/>
        <w:right w:val="none" w:sz="0" w:space="0" w:color="auto"/>
      </w:divBdr>
      <w:divsChild>
        <w:div w:id="698967229">
          <w:marLeft w:val="0"/>
          <w:marRight w:val="0"/>
          <w:marTop w:val="0"/>
          <w:marBottom w:val="0"/>
          <w:divBdr>
            <w:top w:val="none" w:sz="0" w:space="0" w:color="auto"/>
            <w:left w:val="none" w:sz="0" w:space="0" w:color="auto"/>
            <w:bottom w:val="none" w:sz="0" w:space="0" w:color="auto"/>
            <w:right w:val="none" w:sz="0" w:space="0" w:color="auto"/>
          </w:divBdr>
          <w:divsChild>
            <w:div w:id="97219560">
              <w:marLeft w:val="0"/>
              <w:marRight w:val="0"/>
              <w:marTop w:val="0"/>
              <w:marBottom w:val="0"/>
              <w:divBdr>
                <w:top w:val="none" w:sz="0" w:space="0" w:color="auto"/>
                <w:left w:val="none" w:sz="0" w:space="0" w:color="auto"/>
                <w:bottom w:val="none" w:sz="0" w:space="0" w:color="auto"/>
                <w:right w:val="none" w:sz="0" w:space="0" w:color="auto"/>
              </w:divBdr>
              <w:divsChild>
                <w:div w:id="764153770">
                  <w:marLeft w:val="0"/>
                  <w:marRight w:val="0"/>
                  <w:marTop w:val="0"/>
                  <w:marBottom w:val="0"/>
                  <w:divBdr>
                    <w:top w:val="none" w:sz="0" w:space="0" w:color="auto"/>
                    <w:left w:val="none" w:sz="0" w:space="0" w:color="auto"/>
                    <w:bottom w:val="none" w:sz="0" w:space="0" w:color="auto"/>
                    <w:right w:val="none" w:sz="0" w:space="0" w:color="auto"/>
                  </w:divBdr>
                  <w:divsChild>
                    <w:div w:id="56448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183379">
      <w:bodyDiv w:val="1"/>
      <w:marLeft w:val="0"/>
      <w:marRight w:val="0"/>
      <w:marTop w:val="0"/>
      <w:marBottom w:val="0"/>
      <w:divBdr>
        <w:top w:val="none" w:sz="0" w:space="0" w:color="auto"/>
        <w:left w:val="none" w:sz="0" w:space="0" w:color="auto"/>
        <w:bottom w:val="none" w:sz="0" w:space="0" w:color="auto"/>
        <w:right w:val="none" w:sz="0" w:space="0" w:color="auto"/>
      </w:divBdr>
    </w:div>
    <w:div w:id="1423379192">
      <w:bodyDiv w:val="1"/>
      <w:marLeft w:val="0"/>
      <w:marRight w:val="0"/>
      <w:marTop w:val="0"/>
      <w:marBottom w:val="0"/>
      <w:divBdr>
        <w:top w:val="none" w:sz="0" w:space="0" w:color="auto"/>
        <w:left w:val="none" w:sz="0" w:space="0" w:color="auto"/>
        <w:bottom w:val="none" w:sz="0" w:space="0" w:color="auto"/>
        <w:right w:val="none" w:sz="0" w:space="0" w:color="auto"/>
      </w:divBdr>
      <w:divsChild>
        <w:div w:id="172381342">
          <w:marLeft w:val="0"/>
          <w:marRight w:val="0"/>
          <w:marTop w:val="0"/>
          <w:marBottom w:val="0"/>
          <w:divBdr>
            <w:top w:val="none" w:sz="0" w:space="0" w:color="auto"/>
            <w:left w:val="none" w:sz="0" w:space="0" w:color="auto"/>
            <w:bottom w:val="none" w:sz="0" w:space="0" w:color="auto"/>
            <w:right w:val="none" w:sz="0" w:space="0" w:color="auto"/>
          </w:divBdr>
          <w:divsChild>
            <w:div w:id="214897736">
              <w:marLeft w:val="0"/>
              <w:marRight w:val="0"/>
              <w:marTop w:val="0"/>
              <w:marBottom w:val="0"/>
              <w:divBdr>
                <w:top w:val="none" w:sz="0" w:space="0" w:color="auto"/>
                <w:left w:val="none" w:sz="0" w:space="0" w:color="auto"/>
                <w:bottom w:val="none" w:sz="0" w:space="0" w:color="auto"/>
                <w:right w:val="none" w:sz="0" w:space="0" w:color="auto"/>
              </w:divBdr>
              <w:divsChild>
                <w:div w:id="156795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32296">
      <w:bodyDiv w:val="1"/>
      <w:marLeft w:val="0"/>
      <w:marRight w:val="0"/>
      <w:marTop w:val="0"/>
      <w:marBottom w:val="0"/>
      <w:divBdr>
        <w:top w:val="none" w:sz="0" w:space="0" w:color="auto"/>
        <w:left w:val="none" w:sz="0" w:space="0" w:color="auto"/>
        <w:bottom w:val="none" w:sz="0" w:space="0" w:color="auto"/>
        <w:right w:val="none" w:sz="0" w:space="0" w:color="auto"/>
      </w:divBdr>
      <w:divsChild>
        <w:div w:id="1762600081">
          <w:marLeft w:val="0"/>
          <w:marRight w:val="0"/>
          <w:marTop w:val="0"/>
          <w:marBottom w:val="0"/>
          <w:divBdr>
            <w:top w:val="none" w:sz="0" w:space="0" w:color="auto"/>
            <w:left w:val="none" w:sz="0" w:space="0" w:color="auto"/>
            <w:bottom w:val="none" w:sz="0" w:space="0" w:color="auto"/>
            <w:right w:val="none" w:sz="0" w:space="0" w:color="auto"/>
          </w:divBdr>
          <w:divsChild>
            <w:div w:id="622417628">
              <w:marLeft w:val="0"/>
              <w:marRight w:val="0"/>
              <w:marTop w:val="0"/>
              <w:marBottom w:val="0"/>
              <w:divBdr>
                <w:top w:val="none" w:sz="0" w:space="0" w:color="auto"/>
                <w:left w:val="none" w:sz="0" w:space="0" w:color="auto"/>
                <w:bottom w:val="none" w:sz="0" w:space="0" w:color="auto"/>
                <w:right w:val="none" w:sz="0" w:space="0" w:color="auto"/>
              </w:divBdr>
              <w:divsChild>
                <w:div w:id="595212670">
                  <w:marLeft w:val="0"/>
                  <w:marRight w:val="0"/>
                  <w:marTop w:val="0"/>
                  <w:marBottom w:val="0"/>
                  <w:divBdr>
                    <w:top w:val="none" w:sz="0" w:space="0" w:color="auto"/>
                    <w:left w:val="none" w:sz="0" w:space="0" w:color="auto"/>
                    <w:bottom w:val="none" w:sz="0" w:space="0" w:color="auto"/>
                    <w:right w:val="none" w:sz="0" w:space="0" w:color="auto"/>
                  </w:divBdr>
                  <w:divsChild>
                    <w:div w:id="190128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125355">
      <w:bodyDiv w:val="1"/>
      <w:marLeft w:val="0"/>
      <w:marRight w:val="0"/>
      <w:marTop w:val="0"/>
      <w:marBottom w:val="0"/>
      <w:divBdr>
        <w:top w:val="none" w:sz="0" w:space="0" w:color="auto"/>
        <w:left w:val="none" w:sz="0" w:space="0" w:color="auto"/>
        <w:bottom w:val="none" w:sz="0" w:space="0" w:color="auto"/>
        <w:right w:val="none" w:sz="0" w:space="0" w:color="auto"/>
      </w:divBdr>
      <w:divsChild>
        <w:div w:id="82068107">
          <w:marLeft w:val="0"/>
          <w:marRight w:val="0"/>
          <w:marTop w:val="0"/>
          <w:marBottom w:val="0"/>
          <w:divBdr>
            <w:top w:val="none" w:sz="0" w:space="0" w:color="auto"/>
            <w:left w:val="none" w:sz="0" w:space="0" w:color="auto"/>
            <w:bottom w:val="none" w:sz="0" w:space="0" w:color="auto"/>
            <w:right w:val="none" w:sz="0" w:space="0" w:color="auto"/>
          </w:divBdr>
          <w:divsChild>
            <w:div w:id="1131361504">
              <w:marLeft w:val="0"/>
              <w:marRight w:val="0"/>
              <w:marTop w:val="0"/>
              <w:marBottom w:val="0"/>
              <w:divBdr>
                <w:top w:val="none" w:sz="0" w:space="0" w:color="auto"/>
                <w:left w:val="none" w:sz="0" w:space="0" w:color="auto"/>
                <w:bottom w:val="none" w:sz="0" w:space="0" w:color="auto"/>
                <w:right w:val="none" w:sz="0" w:space="0" w:color="auto"/>
              </w:divBdr>
              <w:divsChild>
                <w:div w:id="850416981">
                  <w:marLeft w:val="0"/>
                  <w:marRight w:val="0"/>
                  <w:marTop w:val="0"/>
                  <w:marBottom w:val="0"/>
                  <w:divBdr>
                    <w:top w:val="none" w:sz="0" w:space="0" w:color="auto"/>
                    <w:left w:val="none" w:sz="0" w:space="0" w:color="auto"/>
                    <w:bottom w:val="none" w:sz="0" w:space="0" w:color="auto"/>
                    <w:right w:val="none" w:sz="0" w:space="0" w:color="auto"/>
                  </w:divBdr>
                  <w:divsChild>
                    <w:div w:id="203746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3228320">
      <w:bodyDiv w:val="1"/>
      <w:marLeft w:val="0"/>
      <w:marRight w:val="0"/>
      <w:marTop w:val="0"/>
      <w:marBottom w:val="0"/>
      <w:divBdr>
        <w:top w:val="none" w:sz="0" w:space="0" w:color="auto"/>
        <w:left w:val="none" w:sz="0" w:space="0" w:color="auto"/>
        <w:bottom w:val="none" w:sz="0" w:space="0" w:color="auto"/>
        <w:right w:val="none" w:sz="0" w:space="0" w:color="auto"/>
      </w:divBdr>
      <w:divsChild>
        <w:div w:id="1786853219">
          <w:marLeft w:val="0"/>
          <w:marRight w:val="0"/>
          <w:marTop w:val="0"/>
          <w:marBottom w:val="0"/>
          <w:divBdr>
            <w:top w:val="none" w:sz="0" w:space="0" w:color="auto"/>
            <w:left w:val="none" w:sz="0" w:space="0" w:color="auto"/>
            <w:bottom w:val="none" w:sz="0" w:space="0" w:color="auto"/>
            <w:right w:val="none" w:sz="0" w:space="0" w:color="auto"/>
          </w:divBdr>
          <w:divsChild>
            <w:div w:id="972296116">
              <w:marLeft w:val="0"/>
              <w:marRight w:val="0"/>
              <w:marTop w:val="0"/>
              <w:marBottom w:val="0"/>
              <w:divBdr>
                <w:top w:val="none" w:sz="0" w:space="0" w:color="auto"/>
                <w:left w:val="none" w:sz="0" w:space="0" w:color="auto"/>
                <w:bottom w:val="none" w:sz="0" w:space="0" w:color="auto"/>
                <w:right w:val="none" w:sz="0" w:space="0" w:color="auto"/>
              </w:divBdr>
              <w:divsChild>
                <w:div w:id="1681930756">
                  <w:marLeft w:val="0"/>
                  <w:marRight w:val="0"/>
                  <w:marTop w:val="0"/>
                  <w:marBottom w:val="0"/>
                  <w:divBdr>
                    <w:top w:val="none" w:sz="0" w:space="0" w:color="auto"/>
                    <w:left w:val="none" w:sz="0" w:space="0" w:color="auto"/>
                    <w:bottom w:val="none" w:sz="0" w:space="0" w:color="auto"/>
                    <w:right w:val="none" w:sz="0" w:space="0" w:color="auto"/>
                  </w:divBdr>
                  <w:divsChild>
                    <w:div w:id="123007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310123">
      <w:bodyDiv w:val="1"/>
      <w:marLeft w:val="0"/>
      <w:marRight w:val="0"/>
      <w:marTop w:val="0"/>
      <w:marBottom w:val="0"/>
      <w:divBdr>
        <w:top w:val="none" w:sz="0" w:space="0" w:color="auto"/>
        <w:left w:val="none" w:sz="0" w:space="0" w:color="auto"/>
        <w:bottom w:val="none" w:sz="0" w:space="0" w:color="auto"/>
        <w:right w:val="none" w:sz="0" w:space="0" w:color="auto"/>
      </w:divBdr>
    </w:div>
    <w:div w:id="1647196573">
      <w:bodyDiv w:val="1"/>
      <w:marLeft w:val="0"/>
      <w:marRight w:val="0"/>
      <w:marTop w:val="0"/>
      <w:marBottom w:val="0"/>
      <w:divBdr>
        <w:top w:val="none" w:sz="0" w:space="0" w:color="auto"/>
        <w:left w:val="none" w:sz="0" w:space="0" w:color="auto"/>
        <w:bottom w:val="none" w:sz="0" w:space="0" w:color="auto"/>
        <w:right w:val="none" w:sz="0" w:space="0" w:color="auto"/>
      </w:divBdr>
      <w:divsChild>
        <w:div w:id="1248729526">
          <w:marLeft w:val="0"/>
          <w:marRight w:val="0"/>
          <w:marTop w:val="0"/>
          <w:marBottom w:val="0"/>
          <w:divBdr>
            <w:top w:val="none" w:sz="0" w:space="0" w:color="auto"/>
            <w:left w:val="none" w:sz="0" w:space="0" w:color="auto"/>
            <w:bottom w:val="none" w:sz="0" w:space="0" w:color="auto"/>
            <w:right w:val="none" w:sz="0" w:space="0" w:color="auto"/>
          </w:divBdr>
          <w:divsChild>
            <w:div w:id="823661658">
              <w:marLeft w:val="0"/>
              <w:marRight w:val="0"/>
              <w:marTop w:val="0"/>
              <w:marBottom w:val="0"/>
              <w:divBdr>
                <w:top w:val="none" w:sz="0" w:space="0" w:color="auto"/>
                <w:left w:val="none" w:sz="0" w:space="0" w:color="auto"/>
                <w:bottom w:val="none" w:sz="0" w:space="0" w:color="auto"/>
                <w:right w:val="none" w:sz="0" w:space="0" w:color="auto"/>
              </w:divBdr>
              <w:divsChild>
                <w:div w:id="480927168">
                  <w:marLeft w:val="0"/>
                  <w:marRight w:val="0"/>
                  <w:marTop w:val="0"/>
                  <w:marBottom w:val="0"/>
                  <w:divBdr>
                    <w:top w:val="none" w:sz="0" w:space="0" w:color="auto"/>
                    <w:left w:val="none" w:sz="0" w:space="0" w:color="auto"/>
                    <w:bottom w:val="none" w:sz="0" w:space="0" w:color="auto"/>
                    <w:right w:val="none" w:sz="0" w:space="0" w:color="auto"/>
                  </w:divBdr>
                  <w:divsChild>
                    <w:div w:id="178214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100011">
      <w:bodyDiv w:val="1"/>
      <w:marLeft w:val="0"/>
      <w:marRight w:val="0"/>
      <w:marTop w:val="0"/>
      <w:marBottom w:val="0"/>
      <w:divBdr>
        <w:top w:val="none" w:sz="0" w:space="0" w:color="auto"/>
        <w:left w:val="none" w:sz="0" w:space="0" w:color="auto"/>
        <w:bottom w:val="none" w:sz="0" w:space="0" w:color="auto"/>
        <w:right w:val="none" w:sz="0" w:space="0" w:color="auto"/>
      </w:divBdr>
      <w:divsChild>
        <w:div w:id="1218206916">
          <w:marLeft w:val="0"/>
          <w:marRight w:val="0"/>
          <w:marTop w:val="0"/>
          <w:marBottom w:val="0"/>
          <w:divBdr>
            <w:top w:val="none" w:sz="0" w:space="0" w:color="auto"/>
            <w:left w:val="none" w:sz="0" w:space="0" w:color="auto"/>
            <w:bottom w:val="none" w:sz="0" w:space="0" w:color="auto"/>
            <w:right w:val="none" w:sz="0" w:space="0" w:color="auto"/>
          </w:divBdr>
          <w:divsChild>
            <w:div w:id="50429089">
              <w:marLeft w:val="0"/>
              <w:marRight w:val="0"/>
              <w:marTop w:val="0"/>
              <w:marBottom w:val="0"/>
              <w:divBdr>
                <w:top w:val="none" w:sz="0" w:space="0" w:color="auto"/>
                <w:left w:val="none" w:sz="0" w:space="0" w:color="auto"/>
                <w:bottom w:val="none" w:sz="0" w:space="0" w:color="auto"/>
                <w:right w:val="none" w:sz="0" w:space="0" w:color="auto"/>
              </w:divBdr>
              <w:divsChild>
                <w:div w:id="1248731855">
                  <w:marLeft w:val="0"/>
                  <w:marRight w:val="0"/>
                  <w:marTop w:val="0"/>
                  <w:marBottom w:val="0"/>
                  <w:divBdr>
                    <w:top w:val="none" w:sz="0" w:space="0" w:color="auto"/>
                    <w:left w:val="none" w:sz="0" w:space="0" w:color="auto"/>
                    <w:bottom w:val="none" w:sz="0" w:space="0" w:color="auto"/>
                    <w:right w:val="none" w:sz="0" w:space="0" w:color="auto"/>
                  </w:divBdr>
                  <w:divsChild>
                    <w:div w:id="1662192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1513709">
      <w:bodyDiv w:val="1"/>
      <w:marLeft w:val="0"/>
      <w:marRight w:val="0"/>
      <w:marTop w:val="0"/>
      <w:marBottom w:val="0"/>
      <w:divBdr>
        <w:top w:val="none" w:sz="0" w:space="0" w:color="auto"/>
        <w:left w:val="none" w:sz="0" w:space="0" w:color="auto"/>
        <w:bottom w:val="none" w:sz="0" w:space="0" w:color="auto"/>
        <w:right w:val="none" w:sz="0" w:space="0" w:color="auto"/>
      </w:divBdr>
      <w:divsChild>
        <w:div w:id="1532451429">
          <w:marLeft w:val="0"/>
          <w:marRight w:val="0"/>
          <w:marTop w:val="0"/>
          <w:marBottom w:val="0"/>
          <w:divBdr>
            <w:top w:val="none" w:sz="0" w:space="0" w:color="auto"/>
            <w:left w:val="none" w:sz="0" w:space="0" w:color="auto"/>
            <w:bottom w:val="none" w:sz="0" w:space="0" w:color="auto"/>
            <w:right w:val="none" w:sz="0" w:space="0" w:color="auto"/>
          </w:divBdr>
          <w:divsChild>
            <w:div w:id="201094238">
              <w:marLeft w:val="0"/>
              <w:marRight w:val="0"/>
              <w:marTop w:val="0"/>
              <w:marBottom w:val="0"/>
              <w:divBdr>
                <w:top w:val="none" w:sz="0" w:space="0" w:color="auto"/>
                <w:left w:val="none" w:sz="0" w:space="0" w:color="auto"/>
                <w:bottom w:val="none" w:sz="0" w:space="0" w:color="auto"/>
                <w:right w:val="none" w:sz="0" w:space="0" w:color="auto"/>
              </w:divBdr>
              <w:divsChild>
                <w:div w:id="1068192167">
                  <w:marLeft w:val="0"/>
                  <w:marRight w:val="0"/>
                  <w:marTop w:val="0"/>
                  <w:marBottom w:val="0"/>
                  <w:divBdr>
                    <w:top w:val="none" w:sz="0" w:space="0" w:color="auto"/>
                    <w:left w:val="none" w:sz="0" w:space="0" w:color="auto"/>
                    <w:bottom w:val="none" w:sz="0" w:space="0" w:color="auto"/>
                    <w:right w:val="none" w:sz="0" w:space="0" w:color="auto"/>
                  </w:divBdr>
                  <w:divsChild>
                    <w:div w:id="136335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530817">
      <w:bodyDiv w:val="1"/>
      <w:marLeft w:val="0"/>
      <w:marRight w:val="0"/>
      <w:marTop w:val="0"/>
      <w:marBottom w:val="0"/>
      <w:divBdr>
        <w:top w:val="none" w:sz="0" w:space="0" w:color="auto"/>
        <w:left w:val="none" w:sz="0" w:space="0" w:color="auto"/>
        <w:bottom w:val="none" w:sz="0" w:space="0" w:color="auto"/>
        <w:right w:val="none" w:sz="0" w:space="0" w:color="auto"/>
      </w:divBdr>
      <w:divsChild>
        <w:div w:id="978458401">
          <w:marLeft w:val="0"/>
          <w:marRight w:val="0"/>
          <w:marTop w:val="0"/>
          <w:marBottom w:val="0"/>
          <w:divBdr>
            <w:top w:val="none" w:sz="0" w:space="0" w:color="auto"/>
            <w:left w:val="none" w:sz="0" w:space="0" w:color="auto"/>
            <w:bottom w:val="none" w:sz="0" w:space="0" w:color="auto"/>
            <w:right w:val="none" w:sz="0" w:space="0" w:color="auto"/>
          </w:divBdr>
          <w:divsChild>
            <w:div w:id="1230308654">
              <w:marLeft w:val="0"/>
              <w:marRight w:val="0"/>
              <w:marTop w:val="0"/>
              <w:marBottom w:val="0"/>
              <w:divBdr>
                <w:top w:val="none" w:sz="0" w:space="0" w:color="auto"/>
                <w:left w:val="none" w:sz="0" w:space="0" w:color="auto"/>
                <w:bottom w:val="none" w:sz="0" w:space="0" w:color="auto"/>
                <w:right w:val="none" w:sz="0" w:space="0" w:color="auto"/>
              </w:divBdr>
              <w:divsChild>
                <w:div w:id="48818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996086">
      <w:bodyDiv w:val="1"/>
      <w:marLeft w:val="0"/>
      <w:marRight w:val="0"/>
      <w:marTop w:val="0"/>
      <w:marBottom w:val="0"/>
      <w:divBdr>
        <w:top w:val="none" w:sz="0" w:space="0" w:color="auto"/>
        <w:left w:val="none" w:sz="0" w:space="0" w:color="auto"/>
        <w:bottom w:val="none" w:sz="0" w:space="0" w:color="auto"/>
        <w:right w:val="none" w:sz="0" w:space="0" w:color="auto"/>
      </w:divBdr>
      <w:divsChild>
        <w:div w:id="1787383543">
          <w:marLeft w:val="0"/>
          <w:marRight w:val="0"/>
          <w:marTop w:val="0"/>
          <w:marBottom w:val="0"/>
          <w:divBdr>
            <w:top w:val="none" w:sz="0" w:space="0" w:color="auto"/>
            <w:left w:val="none" w:sz="0" w:space="0" w:color="auto"/>
            <w:bottom w:val="none" w:sz="0" w:space="0" w:color="auto"/>
            <w:right w:val="none" w:sz="0" w:space="0" w:color="auto"/>
          </w:divBdr>
          <w:divsChild>
            <w:div w:id="1903253229">
              <w:marLeft w:val="0"/>
              <w:marRight w:val="0"/>
              <w:marTop w:val="0"/>
              <w:marBottom w:val="0"/>
              <w:divBdr>
                <w:top w:val="none" w:sz="0" w:space="0" w:color="auto"/>
                <w:left w:val="none" w:sz="0" w:space="0" w:color="auto"/>
                <w:bottom w:val="none" w:sz="0" w:space="0" w:color="auto"/>
                <w:right w:val="none" w:sz="0" w:space="0" w:color="auto"/>
              </w:divBdr>
              <w:divsChild>
                <w:div w:id="173100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621941">
      <w:bodyDiv w:val="1"/>
      <w:marLeft w:val="0"/>
      <w:marRight w:val="0"/>
      <w:marTop w:val="0"/>
      <w:marBottom w:val="0"/>
      <w:divBdr>
        <w:top w:val="none" w:sz="0" w:space="0" w:color="auto"/>
        <w:left w:val="none" w:sz="0" w:space="0" w:color="auto"/>
        <w:bottom w:val="none" w:sz="0" w:space="0" w:color="auto"/>
        <w:right w:val="none" w:sz="0" w:space="0" w:color="auto"/>
      </w:divBdr>
      <w:divsChild>
        <w:div w:id="1015889944">
          <w:marLeft w:val="0"/>
          <w:marRight w:val="0"/>
          <w:marTop w:val="0"/>
          <w:marBottom w:val="0"/>
          <w:divBdr>
            <w:top w:val="none" w:sz="0" w:space="0" w:color="auto"/>
            <w:left w:val="none" w:sz="0" w:space="0" w:color="auto"/>
            <w:bottom w:val="none" w:sz="0" w:space="0" w:color="auto"/>
            <w:right w:val="none" w:sz="0" w:space="0" w:color="auto"/>
          </w:divBdr>
          <w:divsChild>
            <w:div w:id="1805345390">
              <w:marLeft w:val="0"/>
              <w:marRight w:val="0"/>
              <w:marTop w:val="0"/>
              <w:marBottom w:val="0"/>
              <w:divBdr>
                <w:top w:val="none" w:sz="0" w:space="0" w:color="auto"/>
                <w:left w:val="none" w:sz="0" w:space="0" w:color="auto"/>
                <w:bottom w:val="none" w:sz="0" w:space="0" w:color="auto"/>
                <w:right w:val="none" w:sz="0" w:space="0" w:color="auto"/>
              </w:divBdr>
              <w:divsChild>
                <w:div w:id="539248774">
                  <w:marLeft w:val="0"/>
                  <w:marRight w:val="0"/>
                  <w:marTop w:val="0"/>
                  <w:marBottom w:val="0"/>
                  <w:divBdr>
                    <w:top w:val="none" w:sz="0" w:space="0" w:color="auto"/>
                    <w:left w:val="none" w:sz="0" w:space="0" w:color="auto"/>
                    <w:bottom w:val="none" w:sz="0" w:space="0" w:color="auto"/>
                    <w:right w:val="none" w:sz="0" w:space="0" w:color="auto"/>
                  </w:divBdr>
                  <w:divsChild>
                    <w:div w:id="1646664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112637">
      <w:bodyDiv w:val="1"/>
      <w:marLeft w:val="0"/>
      <w:marRight w:val="0"/>
      <w:marTop w:val="0"/>
      <w:marBottom w:val="0"/>
      <w:divBdr>
        <w:top w:val="none" w:sz="0" w:space="0" w:color="auto"/>
        <w:left w:val="none" w:sz="0" w:space="0" w:color="auto"/>
        <w:bottom w:val="none" w:sz="0" w:space="0" w:color="auto"/>
        <w:right w:val="none" w:sz="0" w:space="0" w:color="auto"/>
      </w:divBdr>
      <w:divsChild>
        <w:div w:id="495808689">
          <w:marLeft w:val="0"/>
          <w:marRight w:val="0"/>
          <w:marTop w:val="0"/>
          <w:marBottom w:val="0"/>
          <w:divBdr>
            <w:top w:val="none" w:sz="0" w:space="0" w:color="auto"/>
            <w:left w:val="none" w:sz="0" w:space="0" w:color="auto"/>
            <w:bottom w:val="none" w:sz="0" w:space="0" w:color="auto"/>
            <w:right w:val="none" w:sz="0" w:space="0" w:color="auto"/>
          </w:divBdr>
          <w:divsChild>
            <w:div w:id="1878738503">
              <w:marLeft w:val="0"/>
              <w:marRight w:val="0"/>
              <w:marTop w:val="0"/>
              <w:marBottom w:val="0"/>
              <w:divBdr>
                <w:top w:val="none" w:sz="0" w:space="0" w:color="auto"/>
                <w:left w:val="none" w:sz="0" w:space="0" w:color="auto"/>
                <w:bottom w:val="none" w:sz="0" w:space="0" w:color="auto"/>
                <w:right w:val="none" w:sz="0" w:space="0" w:color="auto"/>
              </w:divBdr>
              <w:divsChild>
                <w:div w:id="669411428">
                  <w:marLeft w:val="0"/>
                  <w:marRight w:val="0"/>
                  <w:marTop w:val="0"/>
                  <w:marBottom w:val="0"/>
                  <w:divBdr>
                    <w:top w:val="none" w:sz="0" w:space="0" w:color="auto"/>
                    <w:left w:val="none" w:sz="0" w:space="0" w:color="auto"/>
                    <w:bottom w:val="none" w:sz="0" w:space="0" w:color="auto"/>
                    <w:right w:val="none" w:sz="0" w:space="0" w:color="auto"/>
                  </w:divBdr>
                  <w:divsChild>
                    <w:div w:id="151240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032840">
      <w:bodyDiv w:val="1"/>
      <w:marLeft w:val="0"/>
      <w:marRight w:val="0"/>
      <w:marTop w:val="0"/>
      <w:marBottom w:val="0"/>
      <w:divBdr>
        <w:top w:val="none" w:sz="0" w:space="0" w:color="auto"/>
        <w:left w:val="none" w:sz="0" w:space="0" w:color="auto"/>
        <w:bottom w:val="none" w:sz="0" w:space="0" w:color="auto"/>
        <w:right w:val="none" w:sz="0" w:space="0" w:color="auto"/>
      </w:divBdr>
      <w:divsChild>
        <w:div w:id="176846202">
          <w:marLeft w:val="0"/>
          <w:marRight w:val="0"/>
          <w:marTop w:val="0"/>
          <w:marBottom w:val="0"/>
          <w:divBdr>
            <w:top w:val="none" w:sz="0" w:space="0" w:color="auto"/>
            <w:left w:val="none" w:sz="0" w:space="0" w:color="auto"/>
            <w:bottom w:val="none" w:sz="0" w:space="0" w:color="auto"/>
            <w:right w:val="none" w:sz="0" w:space="0" w:color="auto"/>
          </w:divBdr>
          <w:divsChild>
            <w:div w:id="375743772">
              <w:marLeft w:val="0"/>
              <w:marRight w:val="0"/>
              <w:marTop w:val="0"/>
              <w:marBottom w:val="0"/>
              <w:divBdr>
                <w:top w:val="none" w:sz="0" w:space="0" w:color="auto"/>
                <w:left w:val="none" w:sz="0" w:space="0" w:color="auto"/>
                <w:bottom w:val="none" w:sz="0" w:space="0" w:color="auto"/>
                <w:right w:val="none" w:sz="0" w:space="0" w:color="auto"/>
              </w:divBdr>
              <w:divsChild>
                <w:div w:id="468061052">
                  <w:marLeft w:val="0"/>
                  <w:marRight w:val="0"/>
                  <w:marTop w:val="0"/>
                  <w:marBottom w:val="0"/>
                  <w:divBdr>
                    <w:top w:val="none" w:sz="0" w:space="0" w:color="auto"/>
                    <w:left w:val="none" w:sz="0" w:space="0" w:color="auto"/>
                    <w:bottom w:val="none" w:sz="0" w:space="0" w:color="auto"/>
                    <w:right w:val="none" w:sz="0" w:space="0" w:color="auto"/>
                  </w:divBdr>
                  <w:divsChild>
                    <w:div w:id="327098921">
                      <w:marLeft w:val="0"/>
                      <w:marRight w:val="0"/>
                      <w:marTop w:val="0"/>
                      <w:marBottom w:val="0"/>
                      <w:divBdr>
                        <w:top w:val="none" w:sz="0" w:space="0" w:color="auto"/>
                        <w:left w:val="none" w:sz="0" w:space="0" w:color="auto"/>
                        <w:bottom w:val="none" w:sz="0" w:space="0" w:color="auto"/>
                        <w:right w:val="none" w:sz="0" w:space="0" w:color="auto"/>
                      </w:divBdr>
                      <w:divsChild>
                        <w:div w:id="1680423704">
                          <w:marLeft w:val="0"/>
                          <w:marRight w:val="0"/>
                          <w:marTop w:val="0"/>
                          <w:marBottom w:val="0"/>
                          <w:divBdr>
                            <w:top w:val="none" w:sz="0" w:space="0" w:color="auto"/>
                            <w:left w:val="none" w:sz="0" w:space="0" w:color="auto"/>
                            <w:bottom w:val="none" w:sz="0" w:space="0" w:color="auto"/>
                            <w:right w:val="none" w:sz="0" w:space="0" w:color="auto"/>
                          </w:divBdr>
                          <w:divsChild>
                            <w:div w:id="394747192">
                              <w:marLeft w:val="0"/>
                              <w:marRight w:val="0"/>
                              <w:marTop w:val="0"/>
                              <w:marBottom w:val="0"/>
                              <w:divBdr>
                                <w:top w:val="none" w:sz="0" w:space="0" w:color="auto"/>
                                <w:left w:val="none" w:sz="0" w:space="0" w:color="auto"/>
                                <w:bottom w:val="none" w:sz="0" w:space="0" w:color="auto"/>
                                <w:right w:val="none" w:sz="0" w:space="0" w:color="auto"/>
                              </w:divBdr>
                              <w:divsChild>
                                <w:div w:id="117390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266385">
      <w:bodyDiv w:val="1"/>
      <w:marLeft w:val="0"/>
      <w:marRight w:val="0"/>
      <w:marTop w:val="0"/>
      <w:marBottom w:val="0"/>
      <w:divBdr>
        <w:top w:val="none" w:sz="0" w:space="0" w:color="auto"/>
        <w:left w:val="none" w:sz="0" w:space="0" w:color="auto"/>
        <w:bottom w:val="none" w:sz="0" w:space="0" w:color="auto"/>
        <w:right w:val="none" w:sz="0" w:space="0" w:color="auto"/>
      </w:divBdr>
      <w:divsChild>
        <w:div w:id="1825702037">
          <w:marLeft w:val="0"/>
          <w:marRight w:val="0"/>
          <w:marTop w:val="0"/>
          <w:marBottom w:val="0"/>
          <w:divBdr>
            <w:top w:val="none" w:sz="0" w:space="0" w:color="auto"/>
            <w:left w:val="none" w:sz="0" w:space="0" w:color="auto"/>
            <w:bottom w:val="none" w:sz="0" w:space="0" w:color="auto"/>
            <w:right w:val="none" w:sz="0" w:space="0" w:color="auto"/>
          </w:divBdr>
          <w:divsChild>
            <w:div w:id="444038849">
              <w:marLeft w:val="0"/>
              <w:marRight w:val="0"/>
              <w:marTop w:val="0"/>
              <w:marBottom w:val="0"/>
              <w:divBdr>
                <w:top w:val="none" w:sz="0" w:space="0" w:color="auto"/>
                <w:left w:val="none" w:sz="0" w:space="0" w:color="auto"/>
                <w:bottom w:val="none" w:sz="0" w:space="0" w:color="auto"/>
                <w:right w:val="none" w:sz="0" w:space="0" w:color="auto"/>
              </w:divBdr>
              <w:divsChild>
                <w:div w:id="19138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63644">
      <w:bodyDiv w:val="1"/>
      <w:marLeft w:val="0"/>
      <w:marRight w:val="0"/>
      <w:marTop w:val="0"/>
      <w:marBottom w:val="0"/>
      <w:divBdr>
        <w:top w:val="none" w:sz="0" w:space="0" w:color="auto"/>
        <w:left w:val="none" w:sz="0" w:space="0" w:color="auto"/>
        <w:bottom w:val="none" w:sz="0" w:space="0" w:color="auto"/>
        <w:right w:val="none" w:sz="0" w:space="0" w:color="auto"/>
      </w:divBdr>
      <w:divsChild>
        <w:div w:id="1716268692">
          <w:marLeft w:val="0"/>
          <w:marRight w:val="0"/>
          <w:marTop w:val="0"/>
          <w:marBottom w:val="0"/>
          <w:divBdr>
            <w:top w:val="none" w:sz="0" w:space="0" w:color="auto"/>
            <w:left w:val="none" w:sz="0" w:space="0" w:color="auto"/>
            <w:bottom w:val="none" w:sz="0" w:space="0" w:color="auto"/>
            <w:right w:val="none" w:sz="0" w:space="0" w:color="auto"/>
          </w:divBdr>
          <w:divsChild>
            <w:div w:id="159085462">
              <w:marLeft w:val="0"/>
              <w:marRight w:val="0"/>
              <w:marTop w:val="0"/>
              <w:marBottom w:val="0"/>
              <w:divBdr>
                <w:top w:val="none" w:sz="0" w:space="0" w:color="auto"/>
                <w:left w:val="none" w:sz="0" w:space="0" w:color="auto"/>
                <w:bottom w:val="none" w:sz="0" w:space="0" w:color="auto"/>
                <w:right w:val="none" w:sz="0" w:space="0" w:color="auto"/>
              </w:divBdr>
              <w:divsChild>
                <w:div w:id="159031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19825">
      <w:bodyDiv w:val="1"/>
      <w:marLeft w:val="0"/>
      <w:marRight w:val="0"/>
      <w:marTop w:val="0"/>
      <w:marBottom w:val="0"/>
      <w:divBdr>
        <w:top w:val="none" w:sz="0" w:space="0" w:color="auto"/>
        <w:left w:val="none" w:sz="0" w:space="0" w:color="auto"/>
        <w:bottom w:val="none" w:sz="0" w:space="0" w:color="auto"/>
        <w:right w:val="none" w:sz="0" w:space="0" w:color="auto"/>
      </w:divBdr>
      <w:divsChild>
        <w:div w:id="1493330337">
          <w:marLeft w:val="0"/>
          <w:marRight w:val="0"/>
          <w:marTop w:val="0"/>
          <w:marBottom w:val="0"/>
          <w:divBdr>
            <w:top w:val="none" w:sz="0" w:space="0" w:color="auto"/>
            <w:left w:val="none" w:sz="0" w:space="0" w:color="auto"/>
            <w:bottom w:val="none" w:sz="0" w:space="0" w:color="auto"/>
            <w:right w:val="none" w:sz="0" w:space="0" w:color="auto"/>
          </w:divBdr>
          <w:divsChild>
            <w:div w:id="1413352154">
              <w:marLeft w:val="0"/>
              <w:marRight w:val="0"/>
              <w:marTop w:val="0"/>
              <w:marBottom w:val="0"/>
              <w:divBdr>
                <w:top w:val="none" w:sz="0" w:space="0" w:color="auto"/>
                <w:left w:val="none" w:sz="0" w:space="0" w:color="auto"/>
                <w:bottom w:val="none" w:sz="0" w:space="0" w:color="auto"/>
                <w:right w:val="none" w:sz="0" w:space="0" w:color="auto"/>
              </w:divBdr>
              <w:divsChild>
                <w:div w:id="1466697937">
                  <w:marLeft w:val="0"/>
                  <w:marRight w:val="0"/>
                  <w:marTop w:val="0"/>
                  <w:marBottom w:val="0"/>
                  <w:divBdr>
                    <w:top w:val="none" w:sz="0" w:space="0" w:color="auto"/>
                    <w:left w:val="none" w:sz="0" w:space="0" w:color="auto"/>
                    <w:bottom w:val="none" w:sz="0" w:space="0" w:color="auto"/>
                    <w:right w:val="none" w:sz="0" w:space="0" w:color="auto"/>
                  </w:divBdr>
                  <w:divsChild>
                    <w:div w:id="6496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428895">
      <w:bodyDiv w:val="1"/>
      <w:marLeft w:val="0"/>
      <w:marRight w:val="0"/>
      <w:marTop w:val="0"/>
      <w:marBottom w:val="0"/>
      <w:divBdr>
        <w:top w:val="none" w:sz="0" w:space="0" w:color="auto"/>
        <w:left w:val="none" w:sz="0" w:space="0" w:color="auto"/>
        <w:bottom w:val="none" w:sz="0" w:space="0" w:color="auto"/>
        <w:right w:val="none" w:sz="0" w:space="0" w:color="auto"/>
      </w:divBdr>
    </w:div>
    <w:div w:id="1934439284">
      <w:bodyDiv w:val="1"/>
      <w:marLeft w:val="0"/>
      <w:marRight w:val="0"/>
      <w:marTop w:val="0"/>
      <w:marBottom w:val="0"/>
      <w:divBdr>
        <w:top w:val="none" w:sz="0" w:space="0" w:color="auto"/>
        <w:left w:val="none" w:sz="0" w:space="0" w:color="auto"/>
        <w:bottom w:val="none" w:sz="0" w:space="0" w:color="auto"/>
        <w:right w:val="none" w:sz="0" w:space="0" w:color="auto"/>
      </w:divBdr>
      <w:divsChild>
        <w:div w:id="1430617677">
          <w:marLeft w:val="0"/>
          <w:marRight w:val="0"/>
          <w:marTop w:val="0"/>
          <w:marBottom w:val="0"/>
          <w:divBdr>
            <w:top w:val="none" w:sz="0" w:space="0" w:color="auto"/>
            <w:left w:val="none" w:sz="0" w:space="0" w:color="auto"/>
            <w:bottom w:val="none" w:sz="0" w:space="0" w:color="auto"/>
            <w:right w:val="none" w:sz="0" w:space="0" w:color="auto"/>
          </w:divBdr>
          <w:divsChild>
            <w:div w:id="1625698563">
              <w:marLeft w:val="0"/>
              <w:marRight w:val="0"/>
              <w:marTop w:val="0"/>
              <w:marBottom w:val="0"/>
              <w:divBdr>
                <w:top w:val="none" w:sz="0" w:space="0" w:color="auto"/>
                <w:left w:val="none" w:sz="0" w:space="0" w:color="auto"/>
                <w:bottom w:val="none" w:sz="0" w:space="0" w:color="auto"/>
                <w:right w:val="none" w:sz="0" w:space="0" w:color="auto"/>
              </w:divBdr>
              <w:divsChild>
                <w:div w:id="17252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11728">
      <w:bodyDiv w:val="1"/>
      <w:marLeft w:val="0"/>
      <w:marRight w:val="0"/>
      <w:marTop w:val="0"/>
      <w:marBottom w:val="0"/>
      <w:divBdr>
        <w:top w:val="none" w:sz="0" w:space="0" w:color="auto"/>
        <w:left w:val="none" w:sz="0" w:space="0" w:color="auto"/>
        <w:bottom w:val="none" w:sz="0" w:space="0" w:color="auto"/>
        <w:right w:val="none" w:sz="0" w:space="0" w:color="auto"/>
      </w:divBdr>
    </w:div>
    <w:div w:id="1970428408">
      <w:bodyDiv w:val="1"/>
      <w:marLeft w:val="0"/>
      <w:marRight w:val="0"/>
      <w:marTop w:val="0"/>
      <w:marBottom w:val="0"/>
      <w:divBdr>
        <w:top w:val="none" w:sz="0" w:space="0" w:color="auto"/>
        <w:left w:val="none" w:sz="0" w:space="0" w:color="auto"/>
        <w:bottom w:val="none" w:sz="0" w:space="0" w:color="auto"/>
        <w:right w:val="none" w:sz="0" w:space="0" w:color="auto"/>
      </w:divBdr>
      <w:divsChild>
        <w:div w:id="882593167">
          <w:marLeft w:val="0"/>
          <w:marRight w:val="0"/>
          <w:marTop w:val="0"/>
          <w:marBottom w:val="0"/>
          <w:divBdr>
            <w:top w:val="none" w:sz="0" w:space="0" w:color="auto"/>
            <w:left w:val="none" w:sz="0" w:space="0" w:color="auto"/>
            <w:bottom w:val="none" w:sz="0" w:space="0" w:color="auto"/>
            <w:right w:val="none" w:sz="0" w:space="0" w:color="auto"/>
          </w:divBdr>
          <w:divsChild>
            <w:div w:id="1532916785">
              <w:marLeft w:val="0"/>
              <w:marRight w:val="0"/>
              <w:marTop w:val="0"/>
              <w:marBottom w:val="0"/>
              <w:divBdr>
                <w:top w:val="none" w:sz="0" w:space="0" w:color="auto"/>
                <w:left w:val="none" w:sz="0" w:space="0" w:color="auto"/>
                <w:bottom w:val="none" w:sz="0" w:space="0" w:color="auto"/>
                <w:right w:val="none" w:sz="0" w:space="0" w:color="auto"/>
              </w:divBdr>
              <w:divsChild>
                <w:div w:id="363098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800257">
      <w:bodyDiv w:val="1"/>
      <w:marLeft w:val="0"/>
      <w:marRight w:val="0"/>
      <w:marTop w:val="0"/>
      <w:marBottom w:val="0"/>
      <w:divBdr>
        <w:top w:val="none" w:sz="0" w:space="0" w:color="auto"/>
        <w:left w:val="none" w:sz="0" w:space="0" w:color="auto"/>
        <w:bottom w:val="none" w:sz="0" w:space="0" w:color="auto"/>
        <w:right w:val="none" w:sz="0" w:space="0" w:color="auto"/>
      </w:divBdr>
      <w:divsChild>
        <w:div w:id="1684698347">
          <w:marLeft w:val="0"/>
          <w:marRight w:val="0"/>
          <w:marTop w:val="0"/>
          <w:marBottom w:val="0"/>
          <w:divBdr>
            <w:top w:val="none" w:sz="0" w:space="0" w:color="auto"/>
            <w:left w:val="none" w:sz="0" w:space="0" w:color="auto"/>
            <w:bottom w:val="none" w:sz="0" w:space="0" w:color="auto"/>
            <w:right w:val="none" w:sz="0" w:space="0" w:color="auto"/>
          </w:divBdr>
          <w:divsChild>
            <w:div w:id="1371415097">
              <w:marLeft w:val="0"/>
              <w:marRight w:val="0"/>
              <w:marTop w:val="0"/>
              <w:marBottom w:val="0"/>
              <w:divBdr>
                <w:top w:val="none" w:sz="0" w:space="0" w:color="auto"/>
                <w:left w:val="none" w:sz="0" w:space="0" w:color="auto"/>
                <w:bottom w:val="none" w:sz="0" w:space="0" w:color="auto"/>
                <w:right w:val="none" w:sz="0" w:space="0" w:color="auto"/>
              </w:divBdr>
              <w:divsChild>
                <w:div w:id="27814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20774">
      <w:bodyDiv w:val="1"/>
      <w:marLeft w:val="0"/>
      <w:marRight w:val="0"/>
      <w:marTop w:val="0"/>
      <w:marBottom w:val="0"/>
      <w:divBdr>
        <w:top w:val="none" w:sz="0" w:space="0" w:color="auto"/>
        <w:left w:val="none" w:sz="0" w:space="0" w:color="auto"/>
        <w:bottom w:val="none" w:sz="0" w:space="0" w:color="auto"/>
        <w:right w:val="none" w:sz="0" w:space="0" w:color="auto"/>
      </w:divBdr>
      <w:divsChild>
        <w:div w:id="280961433">
          <w:marLeft w:val="0"/>
          <w:marRight w:val="0"/>
          <w:marTop w:val="0"/>
          <w:marBottom w:val="0"/>
          <w:divBdr>
            <w:top w:val="none" w:sz="0" w:space="0" w:color="auto"/>
            <w:left w:val="none" w:sz="0" w:space="0" w:color="auto"/>
            <w:bottom w:val="none" w:sz="0" w:space="0" w:color="auto"/>
            <w:right w:val="none" w:sz="0" w:space="0" w:color="auto"/>
          </w:divBdr>
          <w:divsChild>
            <w:div w:id="605041354">
              <w:marLeft w:val="0"/>
              <w:marRight w:val="0"/>
              <w:marTop w:val="0"/>
              <w:marBottom w:val="0"/>
              <w:divBdr>
                <w:top w:val="none" w:sz="0" w:space="0" w:color="auto"/>
                <w:left w:val="none" w:sz="0" w:space="0" w:color="auto"/>
                <w:bottom w:val="none" w:sz="0" w:space="0" w:color="auto"/>
                <w:right w:val="none" w:sz="0" w:space="0" w:color="auto"/>
              </w:divBdr>
              <w:divsChild>
                <w:div w:id="810945344">
                  <w:marLeft w:val="0"/>
                  <w:marRight w:val="0"/>
                  <w:marTop w:val="0"/>
                  <w:marBottom w:val="0"/>
                  <w:divBdr>
                    <w:top w:val="none" w:sz="0" w:space="0" w:color="auto"/>
                    <w:left w:val="none" w:sz="0" w:space="0" w:color="auto"/>
                    <w:bottom w:val="none" w:sz="0" w:space="0" w:color="auto"/>
                    <w:right w:val="none" w:sz="0" w:space="0" w:color="auto"/>
                  </w:divBdr>
                  <w:divsChild>
                    <w:div w:id="186031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694987">
      <w:bodyDiv w:val="1"/>
      <w:marLeft w:val="0"/>
      <w:marRight w:val="0"/>
      <w:marTop w:val="0"/>
      <w:marBottom w:val="0"/>
      <w:divBdr>
        <w:top w:val="none" w:sz="0" w:space="0" w:color="auto"/>
        <w:left w:val="none" w:sz="0" w:space="0" w:color="auto"/>
        <w:bottom w:val="none" w:sz="0" w:space="0" w:color="auto"/>
        <w:right w:val="none" w:sz="0" w:space="0" w:color="auto"/>
      </w:divBdr>
      <w:divsChild>
        <w:div w:id="1270089271">
          <w:marLeft w:val="0"/>
          <w:marRight w:val="0"/>
          <w:marTop w:val="0"/>
          <w:marBottom w:val="0"/>
          <w:divBdr>
            <w:top w:val="none" w:sz="0" w:space="0" w:color="auto"/>
            <w:left w:val="none" w:sz="0" w:space="0" w:color="auto"/>
            <w:bottom w:val="none" w:sz="0" w:space="0" w:color="auto"/>
            <w:right w:val="none" w:sz="0" w:space="0" w:color="auto"/>
          </w:divBdr>
          <w:divsChild>
            <w:div w:id="1350255302">
              <w:marLeft w:val="0"/>
              <w:marRight w:val="0"/>
              <w:marTop w:val="0"/>
              <w:marBottom w:val="0"/>
              <w:divBdr>
                <w:top w:val="none" w:sz="0" w:space="0" w:color="auto"/>
                <w:left w:val="none" w:sz="0" w:space="0" w:color="auto"/>
                <w:bottom w:val="none" w:sz="0" w:space="0" w:color="auto"/>
                <w:right w:val="none" w:sz="0" w:space="0" w:color="auto"/>
              </w:divBdr>
              <w:divsChild>
                <w:div w:id="73200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686256">
      <w:bodyDiv w:val="1"/>
      <w:marLeft w:val="0"/>
      <w:marRight w:val="0"/>
      <w:marTop w:val="0"/>
      <w:marBottom w:val="0"/>
      <w:divBdr>
        <w:top w:val="none" w:sz="0" w:space="0" w:color="auto"/>
        <w:left w:val="none" w:sz="0" w:space="0" w:color="auto"/>
        <w:bottom w:val="none" w:sz="0" w:space="0" w:color="auto"/>
        <w:right w:val="none" w:sz="0" w:space="0" w:color="auto"/>
      </w:divBdr>
      <w:divsChild>
        <w:div w:id="1689406959">
          <w:marLeft w:val="0"/>
          <w:marRight w:val="0"/>
          <w:marTop w:val="0"/>
          <w:marBottom w:val="0"/>
          <w:divBdr>
            <w:top w:val="none" w:sz="0" w:space="0" w:color="auto"/>
            <w:left w:val="none" w:sz="0" w:space="0" w:color="auto"/>
            <w:bottom w:val="none" w:sz="0" w:space="0" w:color="auto"/>
            <w:right w:val="none" w:sz="0" w:space="0" w:color="auto"/>
          </w:divBdr>
          <w:divsChild>
            <w:div w:id="845706391">
              <w:marLeft w:val="0"/>
              <w:marRight w:val="0"/>
              <w:marTop w:val="0"/>
              <w:marBottom w:val="0"/>
              <w:divBdr>
                <w:top w:val="none" w:sz="0" w:space="0" w:color="auto"/>
                <w:left w:val="none" w:sz="0" w:space="0" w:color="auto"/>
                <w:bottom w:val="none" w:sz="0" w:space="0" w:color="auto"/>
                <w:right w:val="none" w:sz="0" w:space="0" w:color="auto"/>
              </w:divBdr>
              <w:divsChild>
                <w:div w:id="70845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83096">
      <w:bodyDiv w:val="1"/>
      <w:marLeft w:val="0"/>
      <w:marRight w:val="0"/>
      <w:marTop w:val="0"/>
      <w:marBottom w:val="0"/>
      <w:divBdr>
        <w:top w:val="none" w:sz="0" w:space="0" w:color="auto"/>
        <w:left w:val="none" w:sz="0" w:space="0" w:color="auto"/>
        <w:bottom w:val="none" w:sz="0" w:space="0" w:color="auto"/>
        <w:right w:val="none" w:sz="0" w:space="0" w:color="auto"/>
      </w:divBdr>
      <w:divsChild>
        <w:div w:id="671877898">
          <w:marLeft w:val="0"/>
          <w:marRight w:val="0"/>
          <w:marTop w:val="0"/>
          <w:marBottom w:val="0"/>
          <w:divBdr>
            <w:top w:val="none" w:sz="0" w:space="0" w:color="auto"/>
            <w:left w:val="none" w:sz="0" w:space="0" w:color="auto"/>
            <w:bottom w:val="none" w:sz="0" w:space="0" w:color="auto"/>
            <w:right w:val="none" w:sz="0" w:space="0" w:color="auto"/>
          </w:divBdr>
          <w:divsChild>
            <w:div w:id="1028260441">
              <w:marLeft w:val="0"/>
              <w:marRight w:val="0"/>
              <w:marTop w:val="0"/>
              <w:marBottom w:val="0"/>
              <w:divBdr>
                <w:top w:val="none" w:sz="0" w:space="0" w:color="auto"/>
                <w:left w:val="none" w:sz="0" w:space="0" w:color="auto"/>
                <w:bottom w:val="none" w:sz="0" w:space="0" w:color="auto"/>
                <w:right w:val="none" w:sz="0" w:space="0" w:color="auto"/>
              </w:divBdr>
              <w:divsChild>
                <w:div w:id="754521094">
                  <w:marLeft w:val="0"/>
                  <w:marRight w:val="0"/>
                  <w:marTop w:val="0"/>
                  <w:marBottom w:val="0"/>
                  <w:divBdr>
                    <w:top w:val="none" w:sz="0" w:space="0" w:color="auto"/>
                    <w:left w:val="none" w:sz="0" w:space="0" w:color="auto"/>
                    <w:bottom w:val="none" w:sz="0" w:space="0" w:color="auto"/>
                    <w:right w:val="none" w:sz="0" w:space="0" w:color="auto"/>
                  </w:divBdr>
                  <w:divsChild>
                    <w:div w:id="83075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643654">
      <w:bodyDiv w:val="1"/>
      <w:marLeft w:val="0"/>
      <w:marRight w:val="0"/>
      <w:marTop w:val="0"/>
      <w:marBottom w:val="0"/>
      <w:divBdr>
        <w:top w:val="none" w:sz="0" w:space="0" w:color="auto"/>
        <w:left w:val="none" w:sz="0" w:space="0" w:color="auto"/>
        <w:bottom w:val="none" w:sz="0" w:space="0" w:color="auto"/>
        <w:right w:val="none" w:sz="0" w:space="0" w:color="auto"/>
      </w:divBdr>
      <w:divsChild>
        <w:div w:id="1909732479">
          <w:marLeft w:val="0"/>
          <w:marRight w:val="0"/>
          <w:marTop w:val="0"/>
          <w:marBottom w:val="0"/>
          <w:divBdr>
            <w:top w:val="none" w:sz="0" w:space="0" w:color="auto"/>
            <w:left w:val="none" w:sz="0" w:space="0" w:color="auto"/>
            <w:bottom w:val="none" w:sz="0" w:space="0" w:color="auto"/>
            <w:right w:val="none" w:sz="0" w:space="0" w:color="auto"/>
          </w:divBdr>
          <w:divsChild>
            <w:div w:id="335235700">
              <w:marLeft w:val="0"/>
              <w:marRight w:val="0"/>
              <w:marTop w:val="0"/>
              <w:marBottom w:val="0"/>
              <w:divBdr>
                <w:top w:val="none" w:sz="0" w:space="0" w:color="auto"/>
                <w:left w:val="none" w:sz="0" w:space="0" w:color="auto"/>
                <w:bottom w:val="none" w:sz="0" w:space="0" w:color="auto"/>
                <w:right w:val="none" w:sz="0" w:space="0" w:color="auto"/>
              </w:divBdr>
              <w:divsChild>
                <w:div w:id="6953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jcq.org.uk/exams-office/access-arrangements-and-reasonable-adjustments/" TargetMode="External"/><Relationship Id="rId18" Type="http://schemas.openxmlformats.org/officeDocument/2006/relationships/hyperlink" Target="http://www.jcq.org.uk/exams-office/general-regulations/" TargetMode="External"/><Relationship Id="rId26" Type="http://schemas.openxmlformats.org/officeDocument/2006/relationships/customXml" Target="../customXml/item3.xml"/><Relationship Id="rId3" Type="http://schemas.openxmlformats.org/officeDocument/2006/relationships/numbering" Target="numbering.xml"/><Relationship Id="rId21" Type="http://schemas.openxmlformats.org/officeDocument/2006/relationships/hyperlink" Target="https://www.jcq.org.uk/exams-office/instructions-for-conducting-examinations-ice/" TargetMode="External"/><Relationship Id="rId7" Type="http://schemas.openxmlformats.org/officeDocument/2006/relationships/footnotes" Target="footnotes.xml"/><Relationship Id="rId12" Type="http://schemas.openxmlformats.org/officeDocument/2006/relationships/hyperlink" Target="http://www.jcq.org.uk/exams-office/general-regulations/" TargetMode="External"/><Relationship Id="rId17" Type="http://schemas.openxmlformats.org/officeDocument/2006/relationships/hyperlink" Target="https://www.jcq.org.uk/exams-office/access-arrangements-and-reasonable-adjustment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jcq.org.uk/exams-office/access-arrangements-and-reasonable-adjustments/" TargetMode="External"/><Relationship Id="rId20" Type="http://schemas.openxmlformats.org/officeDocument/2006/relationships/hyperlink" Target="https://www.jcq.org.uk/exams-office/instructions-for-conducting-examinations-ic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jcq.org.uk/exams-office/access-arrangements-and-reasonable-adjustments/"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jcq.org.uk/exams-office/access-arrangements-and-reasonable-adjustments/" TargetMode="External"/><Relationship Id="rId23" Type="http://schemas.openxmlformats.org/officeDocument/2006/relationships/footer" Target="footer2.xml"/><Relationship Id="rId28" Type="http://schemas.openxmlformats.org/officeDocument/2006/relationships/customXml" Target="../customXml/item5.xml"/><Relationship Id="rId10" Type="http://schemas.openxmlformats.org/officeDocument/2006/relationships/hyperlink" Target="http://www.jcq.org.uk/exams-office/general-regulations/" TargetMode="External"/><Relationship Id="rId19" Type="http://schemas.openxmlformats.org/officeDocument/2006/relationships/hyperlink" Target="https://www.jcq.org.uk/exams-office/access-arrangements-and-reasonable-adjustment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jcq.org.uk/exams-office/general-regulations/" TargetMode="External"/><Relationship Id="rId22" Type="http://schemas.openxmlformats.org/officeDocument/2006/relationships/footer" Target="footer1.xml"/><Relationship Id="rId27"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2016/17</PublishDate>
  <Abstract> Gen RegsControlled Assessments, Coursework and Portfolios of Evidence5.8 The centre agrees to:have in place, and be available for inspection purposes, an internal appeals procedure relating to internal assessment decisions and to ensure that details of this procedure are made widely available and accessible to all candidates; (A centre may place its internal appeals procedure on the school/college website or alternatively, the document may be made available to candidates upon request.)  2 PRS6.4.5 Centres must have in place a published formal appeals procedure for use in cases where centres and candidates, or their parents/carers, cannot agree as to whether an enquiry about results should be submitted. The formal appeals procedure must be made widely available. Centres must therefore draw the appeals procedure to the attention of candidates and their parents/carers. In deciding whether to support an enquiry about results, centres should take account of all relevant factors and afford candidates or their parents/carers a reasonable opportunity to express their views. Awarding bodies can only enter into discussions over enquiries about results with centres and private candidates.  GCSE, GCE, Principal Learning and Project Code of Practice9.13 The awarding organisation must require centres offering its examinations to ensure that they have in place: i a procedure for candidates or their carers to request access to the enquiry and appeals system ii a procedure for lodging enquiries about results in cases where the centre supports an enquiry lodged by a candidate or carer iii a formal, codified procedure for handling disputes when a candidate or carer disagrees with a decision by the centre not to support an enquiry. Centres must be required to ensure that the procedures are published and made widely available and accessible to all candidates and their carers. 9.14 In deciding whether to support an enquiry or appeal, centres should take account of all relevant factors and afford candidates or their carers a reasonable opportunity to expresstheir views. 9.15 Following receipt of the outcome of an enquiry, appellants must be allowed up to two calendar weeks in which to lodge an appeal. Appeals should focus on whether an awarding organisation: i used procedures that were consistent with this code of practice ii applied its procedures properly and fairly in arriving at judgements.  A guide to the awarding bodies’ appeals processes, point 12 states: Please note that internal candidates and/or their parents/carers are not entitled to appeal directly to the awarding body. Representations must be made to the head of centre where the candidate was entered or registered. The head of centre’s decision as to whether to proceed with an appeal is subject to the centre’s internal appeals arrangements.</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A3148E32941CD4B834B3DFEE2DE2659" ma:contentTypeVersion="17" ma:contentTypeDescription="Create a new document." ma:contentTypeScope="" ma:versionID="9eb1cffb30c9aa1770bb59867a95d79c">
  <xsd:schema xmlns:xsd="http://www.w3.org/2001/XMLSchema" xmlns:xs="http://www.w3.org/2001/XMLSchema" xmlns:p="http://schemas.microsoft.com/office/2006/metadata/properties" xmlns:ns2="37dd5842-4593-4397-80b0-420d590a5e82" xmlns:ns3="5a340bc3-4bfd-4213-8ba3-2580976a46fa" targetNamespace="http://schemas.microsoft.com/office/2006/metadata/properties" ma:root="true" ma:fieldsID="8d42b6c2ba19a8f0756890a6882e8b4e" ns2:_="" ns3:_="">
    <xsd:import namespace="37dd5842-4593-4397-80b0-420d590a5e82"/>
    <xsd:import namespace="5a340bc3-4bfd-4213-8ba3-2580976a46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dd5842-4593-4397-80b0-420d590a5e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456d1d20-4dee-4522-8c42-5ca5483569a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340bc3-4bfd-4213-8ba3-2580976a46f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c44c3b6-b970-4c3f-afc8-b4c06b23df3e}" ma:internalName="TaxCatchAll" ma:showField="CatchAllData" ma:web="5a340bc3-4bfd-4213-8ba3-2580976a46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37dd5842-4593-4397-80b0-420d590a5e82">
      <Terms xmlns="http://schemas.microsoft.com/office/infopath/2007/PartnerControls"/>
    </lcf76f155ced4ddcb4097134ff3c332f>
    <TaxCatchAll xmlns="5a340bc3-4bfd-4213-8ba3-2580976a46fa"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38D7A5-2530-486F-AB25-45AFC31BC57F}">
  <ds:schemaRefs>
    <ds:schemaRef ds:uri="http://schemas.openxmlformats.org/officeDocument/2006/bibliography"/>
  </ds:schemaRefs>
</ds:datastoreItem>
</file>

<file path=customXml/itemProps3.xml><?xml version="1.0" encoding="utf-8"?>
<ds:datastoreItem xmlns:ds="http://schemas.openxmlformats.org/officeDocument/2006/customXml" ds:itemID="{29553A06-B22A-472E-9F33-1ABDEE1A7A30}"/>
</file>

<file path=customXml/itemProps4.xml><?xml version="1.0" encoding="utf-8"?>
<ds:datastoreItem xmlns:ds="http://schemas.openxmlformats.org/officeDocument/2006/customXml" ds:itemID="{BDAE0F57-5C36-45C5-BF6E-B1960DA02A81}"/>
</file>

<file path=customXml/itemProps5.xml><?xml version="1.0" encoding="utf-8"?>
<ds:datastoreItem xmlns:ds="http://schemas.openxmlformats.org/officeDocument/2006/customXml" ds:itemID="{A39D8899-D470-40A0-A824-B69F2870228F}"/>
</file>

<file path=docProps/app.xml><?xml version="1.0" encoding="utf-8"?>
<Properties xmlns="http://schemas.openxmlformats.org/officeDocument/2006/extended-properties" xmlns:vt="http://schemas.openxmlformats.org/officeDocument/2006/docPropsVTypes">
  <Template>Normal</Template>
  <TotalTime>1</TotalTime>
  <Pages>8</Pages>
  <Words>2028</Words>
  <Characters>11565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13566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This policy is reviewed annually to ensure compliance with current regulations</dc:subject>
  <dc:creator>localuser</dc:creator>
  <cp:keywords/>
  <dc:description/>
  <cp:lastModifiedBy>Christine Evans</cp:lastModifiedBy>
  <cp:revision>2</cp:revision>
  <dcterms:created xsi:type="dcterms:W3CDTF">2026-09-28T13:42:00Z</dcterms:created>
  <dcterms:modified xsi:type="dcterms:W3CDTF">2026-09-28T13:42:00Z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0x0101008A3148E32941CD4B834B3DFEE2DE2659</vt:lpwstr>
  </property>
</Properties>
</file>